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B3E" w:rsidRDefault="00147CC9">
      <w:pPr>
        <w:jc w:val="center"/>
      </w:pPr>
      <w:r>
        <w:rPr>
          <w:sz w:val="28"/>
          <w:szCs w:val="28"/>
          <w:u w:val="single"/>
        </w:rPr>
        <w:t>CollegeUp.org Forum Moderator Guidelines</w:t>
      </w:r>
    </w:p>
    <w:p w:rsidR="00A77B3E" w:rsidRDefault="00147CC9">
      <w:pPr>
        <w:rPr>
          <w:sz w:val="20"/>
          <w:szCs w:val="20"/>
        </w:rPr>
      </w:pPr>
    </w:p>
    <w:p w:rsidR="00A77B3E" w:rsidRDefault="00147CC9">
      <w:pPr>
        <w:rPr>
          <w:b w:val="0"/>
          <w:bCs w:val="0"/>
          <w:sz w:val="20"/>
          <w:szCs w:val="20"/>
        </w:rPr>
      </w:pPr>
      <w:r>
        <w:rPr>
          <w:b w:val="0"/>
          <w:bCs w:val="0"/>
          <w:sz w:val="20"/>
          <w:szCs w:val="20"/>
        </w:rPr>
        <w:t xml:space="preserve">As a </w:t>
      </w:r>
      <w:hyperlink r:id="rId4" w:history="1">
        <w:r>
          <w:rPr>
            <w:b w:val="0"/>
            <w:bCs w:val="0"/>
            <w:color w:val="000099"/>
            <w:sz w:val="20"/>
            <w:szCs w:val="20"/>
            <w:u w:val="single"/>
          </w:rPr>
          <w:t>CollegeUp</w:t>
        </w:r>
      </w:hyperlink>
      <w:hyperlink r:id="rId5" w:history="1">
        <w:r>
          <w:rPr>
            <w:b w:val="0"/>
            <w:bCs w:val="0"/>
            <w:color w:val="000099"/>
            <w:sz w:val="20"/>
            <w:szCs w:val="20"/>
            <w:u w:val="single"/>
          </w:rPr>
          <w:t>.</w:t>
        </w:r>
      </w:hyperlink>
      <w:hyperlink r:id="rId6" w:history="1">
        <w:r>
          <w:rPr>
            <w:b w:val="0"/>
            <w:bCs w:val="0"/>
            <w:color w:val="000099"/>
            <w:sz w:val="20"/>
            <w:szCs w:val="20"/>
            <w:u w:val="single"/>
          </w:rPr>
          <w:t>org</w:t>
        </w:r>
      </w:hyperlink>
      <w:hyperlink r:id="rId7" w:history="1">
        <w:r>
          <w:rPr>
            <w:b w:val="0"/>
            <w:bCs w:val="0"/>
            <w:color w:val="000099"/>
            <w:sz w:val="20"/>
            <w:szCs w:val="20"/>
            <w:u w:val="single"/>
          </w:rPr>
          <w:t xml:space="preserve"> </w:t>
        </w:r>
      </w:hyperlink>
      <w:hyperlink r:id="rId8" w:history="1">
        <w:r>
          <w:rPr>
            <w:b w:val="0"/>
            <w:bCs w:val="0"/>
            <w:color w:val="000099"/>
            <w:sz w:val="20"/>
            <w:szCs w:val="20"/>
            <w:u w:val="single"/>
          </w:rPr>
          <w:t>forum</w:t>
        </w:r>
      </w:hyperlink>
      <w:r>
        <w:rPr>
          <w:b w:val="0"/>
          <w:bCs w:val="0"/>
          <w:sz w:val="20"/>
          <w:szCs w:val="20"/>
        </w:rPr>
        <w:t xml:space="preserve"> Moderator you will use your skills as a Customer Relations Representative to provide answers to the CollegeUp.org user questions. </w:t>
      </w:r>
      <w:r>
        <w:rPr>
          <w:b w:val="0"/>
          <w:bCs w:val="0"/>
          <w:sz w:val="20"/>
          <w:szCs w:val="20"/>
        </w:rPr>
        <w:t xml:space="preserve"> As a forum moderator you will have the ability and user’s rights to enforce the rules of the CollegeUp.org forums. You will also have the power to close or lock discussions to prevent particular CollegeUp.org users from continuing to use the forums.</w:t>
      </w:r>
    </w:p>
    <w:p w:rsidR="00A77B3E" w:rsidRDefault="00147CC9">
      <w:pPr>
        <w:rPr>
          <w:b w:val="0"/>
          <w:bCs w:val="0"/>
          <w:sz w:val="20"/>
          <w:szCs w:val="20"/>
        </w:rPr>
      </w:pPr>
    </w:p>
    <w:p w:rsidR="00A77B3E" w:rsidRDefault="00147CC9">
      <w:pPr>
        <w:rPr>
          <w:sz w:val="24"/>
          <w:szCs w:val="24"/>
        </w:rPr>
      </w:pPr>
      <w:r>
        <w:rPr>
          <w:sz w:val="24"/>
          <w:szCs w:val="24"/>
        </w:rPr>
        <w:t>Coll</w:t>
      </w:r>
      <w:r>
        <w:rPr>
          <w:sz w:val="24"/>
          <w:szCs w:val="24"/>
        </w:rPr>
        <w:t>egeUp.org Forum Moderator Role</w:t>
      </w:r>
    </w:p>
    <w:p w:rsidR="00A77B3E" w:rsidRDefault="00147CC9">
      <w:pPr>
        <w:rPr>
          <w:sz w:val="20"/>
          <w:szCs w:val="20"/>
        </w:rPr>
      </w:pPr>
    </w:p>
    <w:p w:rsidR="00A77B3E" w:rsidRDefault="00147CC9">
      <w:pPr>
        <w:rPr>
          <w:b w:val="0"/>
          <w:bCs w:val="0"/>
          <w:sz w:val="20"/>
          <w:szCs w:val="20"/>
        </w:rPr>
      </w:pPr>
      <w:r>
        <w:rPr>
          <w:b w:val="0"/>
          <w:bCs w:val="0"/>
          <w:sz w:val="20"/>
          <w:szCs w:val="20"/>
        </w:rPr>
        <w:t xml:space="preserve">The </w:t>
      </w:r>
      <w:hyperlink r:id="rId9" w:history="1">
        <w:r>
          <w:rPr>
            <w:b w:val="0"/>
            <w:bCs w:val="0"/>
            <w:color w:val="000099"/>
            <w:sz w:val="20"/>
            <w:szCs w:val="20"/>
            <w:u w:val="single"/>
          </w:rPr>
          <w:t>CollegeUp</w:t>
        </w:r>
      </w:hyperlink>
      <w:hyperlink r:id="rId10" w:history="1">
        <w:r>
          <w:rPr>
            <w:b w:val="0"/>
            <w:bCs w:val="0"/>
            <w:color w:val="000099"/>
            <w:sz w:val="20"/>
            <w:szCs w:val="20"/>
            <w:u w:val="single"/>
          </w:rPr>
          <w:t>.</w:t>
        </w:r>
      </w:hyperlink>
      <w:hyperlink r:id="rId11" w:history="1">
        <w:r>
          <w:rPr>
            <w:b w:val="0"/>
            <w:bCs w:val="0"/>
            <w:color w:val="000099"/>
            <w:sz w:val="20"/>
            <w:szCs w:val="20"/>
            <w:u w:val="single"/>
          </w:rPr>
          <w:t>org</w:t>
        </w:r>
      </w:hyperlink>
      <w:hyperlink r:id="rId12" w:history="1">
        <w:r>
          <w:rPr>
            <w:b w:val="0"/>
            <w:bCs w:val="0"/>
            <w:color w:val="000099"/>
            <w:sz w:val="20"/>
            <w:szCs w:val="20"/>
            <w:u w:val="single"/>
          </w:rPr>
          <w:t xml:space="preserve"> </w:t>
        </w:r>
      </w:hyperlink>
      <w:hyperlink r:id="rId13" w:history="1">
        <w:r>
          <w:rPr>
            <w:b w:val="0"/>
            <w:bCs w:val="0"/>
            <w:color w:val="000099"/>
            <w:sz w:val="20"/>
            <w:szCs w:val="20"/>
            <w:u w:val="single"/>
          </w:rPr>
          <w:t>forum</w:t>
        </w:r>
      </w:hyperlink>
      <w:r>
        <w:rPr>
          <w:b w:val="0"/>
          <w:bCs w:val="0"/>
          <w:sz w:val="20"/>
          <w:szCs w:val="20"/>
        </w:rPr>
        <w:t xml:space="preserve"> moderator will enforce forum rules and conduct basic administrative tasks that can't be trusted to ordinary CollegeUp.org users. Forum modera</w:t>
      </w:r>
      <w:r>
        <w:rPr>
          <w:b w:val="0"/>
          <w:bCs w:val="0"/>
          <w:sz w:val="20"/>
          <w:szCs w:val="20"/>
        </w:rPr>
        <w:t xml:space="preserve">tors will stop flaming and make sure the CollegeUp.org forum is a friendly place that is free from personal attacks, illegal content (warez) and pornography.  The CollegeUp.org forum prohibits the use of swearwords and any violent or sexual images </w:t>
      </w:r>
    </w:p>
    <w:p w:rsidR="00A77B3E" w:rsidRDefault="00147CC9">
      <w:pPr>
        <w:rPr>
          <w:b w:val="0"/>
          <w:bCs w:val="0"/>
          <w:sz w:val="20"/>
          <w:szCs w:val="20"/>
        </w:rPr>
      </w:pPr>
      <w:r>
        <w:rPr>
          <w:b w:val="0"/>
          <w:bCs w:val="0"/>
          <w:sz w:val="20"/>
          <w:szCs w:val="20"/>
        </w:rPr>
        <w:t>or text</w:t>
      </w:r>
      <w:r>
        <w:rPr>
          <w:b w:val="0"/>
          <w:bCs w:val="0"/>
          <w:sz w:val="20"/>
          <w:szCs w:val="20"/>
        </w:rPr>
        <w:t>.</w:t>
      </w:r>
    </w:p>
    <w:p w:rsidR="00A77B3E" w:rsidRDefault="00147CC9">
      <w:pPr>
        <w:rPr>
          <w:b w:val="0"/>
          <w:bCs w:val="0"/>
          <w:sz w:val="20"/>
          <w:szCs w:val="20"/>
        </w:rPr>
      </w:pPr>
    </w:p>
    <w:p w:rsidR="00A77B3E" w:rsidRDefault="00147CC9">
      <w:pPr>
        <w:rPr>
          <w:b w:val="0"/>
          <w:bCs w:val="0"/>
          <w:sz w:val="20"/>
          <w:szCs w:val="20"/>
        </w:rPr>
      </w:pPr>
      <w:r>
        <w:rPr>
          <w:b w:val="0"/>
          <w:bCs w:val="0"/>
          <w:sz w:val="20"/>
          <w:szCs w:val="20"/>
        </w:rPr>
        <w:t xml:space="preserve">The </w:t>
      </w:r>
      <w:hyperlink r:id="rId14" w:history="1">
        <w:r>
          <w:rPr>
            <w:b w:val="0"/>
            <w:bCs w:val="0"/>
            <w:color w:val="000099"/>
            <w:sz w:val="20"/>
            <w:szCs w:val="20"/>
            <w:u w:val="single"/>
          </w:rPr>
          <w:t>CollegeUp</w:t>
        </w:r>
      </w:hyperlink>
      <w:hyperlink r:id="rId15" w:history="1">
        <w:r>
          <w:rPr>
            <w:b w:val="0"/>
            <w:bCs w:val="0"/>
            <w:color w:val="000099"/>
            <w:sz w:val="20"/>
            <w:szCs w:val="20"/>
            <w:u w:val="single"/>
          </w:rPr>
          <w:t>.</w:t>
        </w:r>
      </w:hyperlink>
      <w:hyperlink r:id="rId16" w:history="1">
        <w:r>
          <w:rPr>
            <w:b w:val="0"/>
            <w:bCs w:val="0"/>
            <w:color w:val="000099"/>
            <w:sz w:val="20"/>
            <w:szCs w:val="20"/>
            <w:u w:val="single"/>
          </w:rPr>
          <w:t>org</w:t>
        </w:r>
      </w:hyperlink>
      <w:hyperlink r:id="rId17" w:history="1">
        <w:r>
          <w:rPr>
            <w:b w:val="0"/>
            <w:bCs w:val="0"/>
            <w:color w:val="000099"/>
            <w:sz w:val="20"/>
            <w:szCs w:val="20"/>
            <w:u w:val="single"/>
          </w:rPr>
          <w:t xml:space="preserve"> </w:t>
        </w:r>
      </w:hyperlink>
      <w:hyperlink r:id="rId18" w:history="1">
        <w:r>
          <w:rPr>
            <w:b w:val="0"/>
            <w:bCs w:val="0"/>
            <w:color w:val="000099"/>
            <w:sz w:val="20"/>
            <w:szCs w:val="20"/>
            <w:u w:val="single"/>
          </w:rPr>
          <w:t>forum</w:t>
        </w:r>
      </w:hyperlink>
      <w:r>
        <w:rPr>
          <w:b w:val="0"/>
          <w:bCs w:val="0"/>
          <w:sz w:val="20"/>
          <w:szCs w:val="20"/>
        </w:rPr>
        <w:t xml:space="preserve"> moderator will also answers any users’ questions. Many of the users’ questions will be on student loan related topics. Your role as Customer Relations Representatives wil</w:t>
      </w:r>
      <w:r>
        <w:rPr>
          <w:b w:val="0"/>
          <w:bCs w:val="0"/>
          <w:sz w:val="20"/>
          <w:szCs w:val="20"/>
        </w:rPr>
        <w:t>l allow you to provide the CollegeUp.org user base with many relevant answers to specific student financial aid, student loan and USA Funds questions. CollegeUp.org forum moderators will use alternate accounts to engage CollegeUp.org forum members. College</w:t>
      </w:r>
      <w:r>
        <w:rPr>
          <w:b w:val="0"/>
          <w:bCs w:val="0"/>
          <w:sz w:val="20"/>
          <w:szCs w:val="20"/>
        </w:rPr>
        <w:t xml:space="preserve">Up.org forum moderators may participate just as any normal collegeUp.org user provided they remain civil and obey the CollegeUp.org terms and forum rules.  </w:t>
      </w:r>
    </w:p>
    <w:p w:rsidR="00A77B3E" w:rsidRDefault="00147CC9">
      <w:pPr>
        <w:rPr>
          <w:b w:val="0"/>
          <w:bCs w:val="0"/>
          <w:sz w:val="20"/>
          <w:szCs w:val="20"/>
        </w:rPr>
      </w:pPr>
    </w:p>
    <w:p w:rsidR="00A77B3E" w:rsidRDefault="00147CC9">
      <w:pPr>
        <w:rPr>
          <w:b w:val="0"/>
          <w:bCs w:val="0"/>
          <w:sz w:val="20"/>
          <w:szCs w:val="20"/>
        </w:rPr>
      </w:pPr>
      <w:r>
        <w:rPr>
          <w:b w:val="0"/>
          <w:bCs w:val="0"/>
          <w:sz w:val="20"/>
          <w:szCs w:val="20"/>
        </w:rPr>
        <w:t xml:space="preserve">As a </w:t>
      </w:r>
      <w:hyperlink r:id="rId19" w:history="1">
        <w:r>
          <w:rPr>
            <w:b w:val="0"/>
            <w:bCs w:val="0"/>
            <w:color w:val="000099"/>
            <w:sz w:val="20"/>
            <w:szCs w:val="20"/>
            <w:u w:val="single"/>
          </w:rPr>
          <w:t>College</w:t>
        </w:r>
      </w:hyperlink>
      <w:hyperlink r:id="rId20" w:history="1">
        <w:r>
          <w:rPr>
            <w:b w:val="0"/>
            <w:bCs w:val="0"/>
            <w:color w:val="000099"/>
            <w:sz w:val="20"/>
            <w:szCs w:val="20"/>
            <w:u w:val="single"/>
          </w:rPr>
          <w:t xml:space="preserve"> </w:t>
        </w:r>
      </w:hyperlink>
      <w:hyperlink r:id="rId21" w:history="1">
        <w:r>
          <w:rPr>
            <w:b w:val="0"/>
            <w:bCs w:val="0"/>
            <w:color w:val="000099"/>
            <w:sz w:val="20"/>
            <w:szCs w:val="20"/>
            <w:u w:val="single"/>
          </w:rPr>
          <w:t>Up</w:t>
        </w:r>
      </w:hyperlink>
      <w:hyperlink r:id="rId22" w:history="1">
        <w:r>
          <w:rPr>
            <w:b w:val="0"/>
            <w:bCs w:val="0"/>
            <w:color w:val="000099"/>
            <w:sz w:val="20"/>
            <w:szCs w:val="20"/>
            <w:u w:val="single"/>
          </w:rPr>
          <w:t>.</w:t>
        </w:r>
      </w:hyperlink>
      <w:hyperlink r:id="rId23" w:history="1">
        <w:r>
          <w:rPr>
            <w:b w:val="0"/>
            <w:bCs w:val="0"/>
            <w:color w:val="000099"/>
            <w:sz w:val="20"/>
            <w:szCs w:val="20"/>
            <w:u w:val="single"/>
          </w:rPr>
          <w:t>org</w:t>
        </w:r>
      </w:hyperlink>
      <w:hyperlink r:id="rId24" w:history="1">
        <w:r>
          <w:rPr>
            <w:b w:val="0"/>
            <w:bCs w:val="0"/>
            <w:color w:val="000099"/>
            <w:sz w:val="20"/>
            <w:szCs w:val="20"/>
            <w:u w:val="single"/>
          </w:rPr>
          <w:t xml:space="preserve"> </w:t>
        </w:r>
      </w:hyperlink>
      <w:hyperlink r:id="rId25" w:history="1">
        <w:r>
          <w:rPr>
            <w:b w:val="0"/>
            <w:bCs w:val="0"/>
            <w:color w:val="000099"/>
            <w:sz w:val="20"/>
            <w:szCs w:val="20"/>
            <w:u w:val="single"/>
          </w:rPr>
          <w:t>forum</w:t>
        </w:r>
      </w:hyperlink>
      <w:r>
        <w:rPr>
          <w:b w:val="0"/>
          <w:bCs w:val="0"/>
          <w:sz w:val="20"/>
          <w:szCs w:val="20"/>
        </w:rPr>
        <w:t xml:space="preserve"> moderator you will:</w:t>
      </w:r>
    </w:p>
    <w:p w:rsidR="00A77B3E" w:rsidRDefault="00147CC9">
      <w:pPr>
        <w:rPr>
          <w:b w:val="0"/>
          <w:bCs w:val="0"/>
          <w:sz w:val="20"/>
          <w:szCs w:val="20"/>
        </w:rPr>
      </w:pPr>
    </w:p>
    <w:p w:rsidR="00A77B3E" w:rsidRDefault="00147CC9">
      <w:pPr>
        <w:rPr>
          <w:b w:val="0"/>
          <w:bCs w:val="0"/>
          <w:sz w:val="20"/>
          <w:szCs w:val="20"/>
        </w:rPr>
      </w:pPr>
      <w:r>
        <w:rPr>
          <w:b w:val="0"/>
          <w:bCs w:val="0"/>
          <w:sz w:val="20"/>
          <w:szCs w:val="20"/>
        </w:rPr>
        <w:t>• Respond to user questions, comments and suggestions.</w:t>
      </w:r>
    </w:p>
    <w:p w:rsidR="00A77B3E" w:rsidRDefault="00147CC9">
      <w:pPr>
        <w:rPr>
          <w:b w:val="0"/>
          <w:bCs w:val="0"/>
          <w:sz w:val="20"/>
          <w:szCs w:val="20"/>
        </w:rPr>
      </w:pPr>
      <w:r>
        <w:rPr>
          <w:b w:val="0"/>
          <w:bCs w:val="0"/>
          <w:sz w:val="20"/>
          <w:szCs w:val="20"/>
        </w:rPr>
        <w:t>• Moderate forums using the CollegeUp.org forum rules.</w:t>
      </w:r>
    </w:p>
    <w:p w:rsidR="00A77B3E" w:rsidRDefault="00147CC9">
      <w:pPr>
        <w:rPr>
          <w:b w:val="0"/>
          <w:bCs w:val="0"/>
          <w:sz w:val="20"/>
          <w:szCs w:val="20"/>
        </w:rPr>
      </w:pPr>
      <w:r>
        <w:rPr>
          <w:b w:val="0"/>
          <w:bCs w:val="0"/>
          <w:sz w:val="20"/>
          <w:szCs w:val="20"/>
        </w:rPr>
        <w:t>• Edit and/o</w:t>
      </w:r>
      <w:r>
        <w:rPr>
          <w:b w:val="0"/>
          <w:bCs w:val="0"/>
          <w:sz w:val="20"/>
          <w:szCs w:val="20"/>
        </w:rPr>
        <w:t>r approve content contributions made by users.</w:t>
      </w:r>
    </w:p>
    <w:p w:rsidR="00A77B3E" w:rsidRDefault="00147CC9">
      <w:pPr>
        <w:rPr>
          <w:b w:val="0"/>
          <w:bCs w:val="0"/>
          <w:sz w:val="20"/>
          <w:szCs w:val="20"/>
        </w:rPr>
      </w:pPr>
    </w:p>
    <w:p w:rsidR="00A77B3E" w:rsidRDefault="00147CC9">
      <w:pPr>
        <w:rPr>
          <w:sz w:val="24"/>
          <w:szCs w:val="24"/>
        </w:rPr>
      </w:pPr>
      <w:r>
        <w:rPr>
          <w:sz w:val="24"/>
          <w:szCs w:val="24"/>
        </w:rPr>
        <w:t>CollegeUp.org Forum Rules</w:t>
      </w:r>
    </w:p>
    <w:p w:rsidR="00A77B3E" w:rsidRDefault="00147CC9">
      <w:pPr>
        <w:rPr>
          <w:sz w:val="20"/>
          <w:szCs w:val="20"/>
        </w:rPr>
      </w:pPr>
    </w:p>
    <w:p w:rsidR="00A77B3E" w:rsidRDefault="00147CC9">
      <w:pPr>
        <w:rPr>
          <w:b w:val="0"/>
          <w:bCs w:val="0"/>
          <w:sz w:val="20"/>
          <w:szCs w:val="20"/>
        </w:rPr>
      </w:pPr>
      <w:r>
        <w:rPr>
          <w:b w:val="0"/>
          <w:bCs w:val="0"/>
          <w:sz w:val="20"/>
          <w:szCs w:val="20"/>
        </w:rPr>
        <w:t xml:space="preserve">These rules apply to </w:t>
      </w:r>
      <w:r>
        <w:rPr>
          <w:sz w:val="20"/>
          <w:szCs w:val="20"/>
        </w:rPr>
        <w:t>ALL</w:t>
      </w:r>
      <w:r>
        <w:rPr>
          <w:b w:val="0"/>
          <w:bCs w:val="0"/>
          <w:sz w:val="20"/>
          <w:szCs w:val="20"/>
        </w:rPr>
        <w:t xml:space="preserve"> </w:t>
      </w:r>
      <w:hyperlink r:id="rId26" w:history="1">
        <w:r>
          <w:rPr>
            <w:b w:val="0"/>
            <w:bCs w:val="0"/>
            <w:color w:val="000099"/>
            <w:sz w:val="20"/>
            <w:szCs w:val="20"/>
            <w:u w:val="single"/>
          </w:rPr>
          <w:t>CollegeUp</w:t>
        </w:r>
      </w:hyperlink>
      <w:hyperlink r:id="rId27" w:history="1">
        <w:r>
          <w:rPr>
            <w:b w:val="0"/>
            <w:bCs w:val="0"/>
            <w:color w:val="000099"/>
            <w:sz w:val="20"/>
            <w:szCs w:val="20"/>
            <w:u w:val="single"/>
          </w:rPr>
          <w:t xml:space="preserve"> </w:t>
        </w:r>
      </w:hyperlink>
      <w:hyperlink r:id="rId28" w:history="1">
        <w:r>
          <w:rPr>
            <w:b w:val="0"/>
            <w:bCs w:val="0"/>
            <w:color w:val="000099"/>
            <w:sz w:val="20"/>
            <w:szCs w:val="20"/>
            <w:u w:val="single"/>
          </w:rPr>
          <w:t>forum</w:t>
        </w:r>
      </w:hyperlink>
      <w:hyperlink r:id="rId29" w:history="1">
        <w:r>
          <w:rPr>
            <w:b w:val="0"/>
            <w:bCs w:val="0"/>
            <w:color w:val="000099"/>
            <w:sz w:val="20"/>
            <w:szCs w:val="20"/>
            <w:u w:val="single"/>
          </w:rPr>
          <w:t xml:space="preserve"> </w:t>
        </w:r>
      </w:hyperlink>
      <w:r>
        <w:rPr>
          <w:b w:val="0"/>
          <w:bCs w:val="0"/>
          <w:sz w:val="20"/>
          <w:szCs w:val="20"/>
        </w:rPr>
        <w:t>categories, threads and posts:</w:t>
      </w:r>
    </w:p>
    <w:p w:rsidR="00A77B3E" w:rsidRDefault="00147CC9">
      <w:pPr>
        <w:rPr>
          <w:b w:val="0"/>
          <w:bCs w:val="0"/>
          <w:sz w:val="20"/>
          <w:szCs w:val="20"/>
        </w:rPr>
      </w:pPr>
    </w:p>
    <w:p w:rsidR="00A77B3E" w:rsidRDefault="00147CC9">
      <w:pPr>
        <w:rPr>
          <w:sz w:val="18"/>
          <w:szCs w:val="18"/>
        </w:rPr>
      </w:pPr>
      <w:r>
        <w:rPr>
          <w:sz w:val="18"/>
          <w:szCs w:val="18"/>
        </w:rPr>
        <w:t>1.</w:t>
      </w:r>
      <w:r>
        <w:rPr>
          <w:b w:val="0"/>
          <w:bCs w:val="0"/>
          <w:sz w:val="18"/>
          <w:szCs w:val="18"/>
        </w:rPr>
        <w:t xml:space="preserve"> </w:t>
      </w:r>
      <w:r>
        <w:rPr>
          <w:b w:val="0"/>
          <w:bCs w:val="0"/>
          <w:sz w:val="18"/>
          <w:szCs w:val="18"/>
        </w:rPr>
        <w:t>We take the "Be Polite" rule very seriously. We do not tolerate any rudeness. Any member who is intentionally</w:t>
      </w:r>
      <w:r>
        <w:rPr>
          <w:b w:val="0"/>
          <w:bCs w:val="0"/>
          <w:sz w:val="18"/>
          <w:szCs w:val="18"/>
        </w:rPr>
        <w:t xml:space="preserve">  unpleasant or disruptive may be banned without warning.</w:t>
      </w:r>
    </w:p>
    <w:p w:rsidR="00A77B3E" w:rsidRDefault="00147CC9">
      <w:pPr>
        <w:rPr>
          <w:b w:val="0"/>
          <w:bCs w:val="0"/>
          <w:sz w:val="18"/>
          <w:szCs w:val="18"/>
        </w:rPr>
      </w:pPr>
    </w:p>
    <w:p w:rsidR="00A77B3E" w:rsidRDefault="00147CC9">
      <w:pPr>
        <w:rPr>
          <w:sz w:val="18"/>
          <w:szCs w:val="18"/>
        </w:rPr>
      </w:pPr>
      <w:r>
        <w:rPr>
          <w:sz w:val="18"/>
          <w:szCs w:val="18"/>
        </w:rPr>
        <w:t>2.</w:t>
      </w:r>
      <w:r>
        <w:rPr>
          <w:b w:val="0"/>
          <w:bCs w:val="0"/>
          <w:sz w:val="18"/>
          <w:szCs w:val="18"/>
        </w:rPr>
        <w:t xml:space="preserve"> </w:t>
      </w:r>
      <w:r>
        <w:rPr>
          <w:b w:val="0"/>
          <w:bCs w:val="0"/>
          <w:sz w:val="18"/>
          <w:szCs w:val="18"/>
        </w:rPr>
        <w:t>Any posts that encourage illegal intent will be removed and the account banned.</w:t>
      </w:r>
    </w:p>
    <w:p w:rsidR="00A77B3E" w:rsidRDefault="00147CC9">
      <w:pPr>
        <w:rPr>
          <w:b w:val="0"/>
          <w:bCs w:val="0"/>
          <w:sz w:val="18"/>
          <w:szCs w:val="18"/>
        </w:rPr>
      </w:pPr>
    </w:p>
    <w:p w:rsidR="00A77B3E" w:rsidRDefault="00147CC9">
      <w:pPr>
        <w:rPr>
          <w:sz w:val="18"/>
          <w:szCs w:val="18"/>
        </w:rPr>
      </w:pPr>
      <w:r>
        <w:rPr>
          <w:sz w:val="18"/>
          <w:szCs w:val="18"/>
        </w:rPr>
        <w:t>3.</w:t>
      </w:r>
      <w:r>
        <w:rPr>
          <w:b w:val="0"/>
          <w:bCs w:val="0"/>
          <w:sz w:val="18"/>
          <w:szCs w:val="18"/>
        </w:rPr>
        <w:t xml:space="preserve"> </w:t>
      </w:r>
      <w:r>
        <w:rPr>
          <w:b w:val="0"/>
          <w:bCs w:val="0"/>
          <w:sz w:val="18"/>
          <w:szCs w:val="18"/>
        </w:rPr>
        <w:t>You may not link, in any manner, to sites or images containing pornography, sexually explicit, gross violence,</w:t>
      </w:r>
      <w:r>
        <w:rPr>
          <w:b w:val="0"/>
          <w:bCs w:val="0"/>
          <w:sz w:val="18"/>
          <w:szCs w:val="18"/>
        </w:rPr>
        <w:t xml:space="preserve"> or are determined by moderators to be detrimental to the community.</w:t>
      </w:r>
    </w:p>
    <w:p w:rsidR="00A77B3E" w:rsidRDefault="00147CC9">
      <w:pPr>
        <w:rPr>
          <w:b w:val="0"/>
          <w:bCs w:val="0"/>
          <w:sz w:val="18"/>
          <w:szCs w:val="18"/>
        </w:rPr>
      </w:pPr>
    </w:p>
    <w:p w:rsidR="00A77B3E" w:rsidRDefault="00147CC9">
      <w:pPr>
        <w:rPr>
          <w:sz w:val="18"/>
          <w:szCs w:val="18"/>
        </w:rPr>
      </w:pPr>
      <w:r>
        <w:rPr>
          <w:sz w:val="18"/>
          <w:szCs w:val="18"/>
        </w:rPr>
        <w:t>4.</w:t>
      </w:r>
      <w:r>
        <w:rPr>
          <w:b w:val="0"/>
          <w:bCs w:val="0"/>
          <w:sz w:val="18"/>
          <w:szCs w:val="18"/>
        </w:rPr>
        <w:t xml:space="preserve"> </w:t>
      </w:r>
      <w:r>
        <w:rPr>
          <w:b w:val="0"/>
          <w:bCs w:val="0"/>
          <w:sz w:val="18"/>
          <w:szCs w:val="18"/>
        </w:rPr>
        <w:t>If you SPAM our members in any manner, your account will be disabled. Do not contact anyone to suggest your product or service who is not explicitly expecting you to contact them from</w:t>
      </w:r>
      <w:r>
        <w:rPr>
          <w:b w:val="0"/>
          <w:bCs w:val="0"/>
          <w:sz w:val="18"/>
          <w:szCs w:val="18"/>
        </w:rPr>
        <w:t xml:space="preserve"> an advertising forum post. </w:t>
      </w:r>
    </w:p>
    <w:p w:rsidR="00A77B3E" w:rsidRDefault="00147CC9">
      <w:pPr>
        <w:rPr>
          <w:b w:val="0"/>
          <w:bCs w:val="0"/>
          <w:sz w:val="18"/>
          <w:szCs w:val="18"/>
        </w:rPr>
      </w:pPr>
    </w:p>
    <w:p w:rsidR="00A77B3E" w:rsidRDefault="00147CC9">
      <w:pPr>
        <w:rPr>
          <w:sz w:val="18"/>
          <w:szCs w:val="18"/>
        </w:rPr>
      </w:pPr>
      <w:r>
        <w:rPr>
          <w:sz w:val="18"/>
          <w:szCs w:val="18"/>
        </w:rPr>
        <w:t>5.</w:t>
      </w:r>
      <w:r>
        <w:rPr>
          <w:b w:val="0"/>
          <w:bCs w:val="0"/>
          <w:sz w:val="18"/>
          <w:szCs w:val="18"/>
        </w:rPr>
        <w:t xml:space="preserve"> </w:t>
      </w:r>
      <w:r>
        <w:rPr>
          <w:b w:val="0"/>
          <w:bCs w:val="0"/>
          <w:sz w:val="18"/>
          <w:szCs w:val="18"/>
        </w:rPr>
        <w:t>Your account is yours alone. You are responsible for any activity created with it. You may not share your account  log-in with anyone. If you choose to ignore this important restriction your account, and any accounts associ</w:t>
      </w:r>
      <w:r>
        <w:rPr>
          <w:b w:val="0"/>
          <w:bCs w:val="0"/>
          <w:sz w:val="18"/>
          <w:szCs w:val="18"/>
        </w:rPr>
        <w:t>ated with it, will be disabled.</w:t>
      </w:r>
    </w:p>
    <w:p w:rsidR="00A77B3E" w:rsidRDefault="00147CC9">
      <w:pPr>
        <w:rPr>
          <w:b w:val="0"/>
          <w:bCs w:val="0"/>
          <w:sz w:val="18"/>
          <w:szCs w:val="18"/>
        </w:rPr>
      </w:pPr>
    </w:p>
    <w:p w:rsidR="00A77B3E" w:rsidRDefault="00147CC9">
      <w:pPr>
        <w:rPr>
          <w:sz w:val="18"/>
          <w:szCs w:val="18"/>
        </w:rPr>
      </w:pPr>
      <w:r>
        <w:rPr>
          <w:sz w:val="18"/>
          <w:szCs w:val="18"/>
        </w:rPr>
        <w:t>6.</w:t>
      </w:r>
      <w:r>
        <w:rPr>
          <w:b w:val="0"/>
          <w:bCs w:val="0"/>
          <w:sz w:val="18"/>
          <w:szCs w:val="18"/>
        </w:rPr>
        <w:t xml:space="preserve"> </w:t>
      </w:r>
      <w:r>
        <w:rPr>
          <w:b w:val="0"/>
          <w:bCs w:val="0"/>
          <w:sz w:val="18"/>
          <w:szCs w:val="18"/>
        </w:rPr>
        <w:t>You may not post commission, referral or affiliate links anywhere on the forum.</w:t>
      </w:r>
    </w:p>
    <w:p w:rsidR="00A77B3E" w:rsidRDefault="00147CC9">
      <w:pPr>
        <w:rPr>
          <w:b w:val="0"/>
          <w:bCs w:val="0"/>
          <w:sz w:val="18"/>
          <w:szCs w:val="18"/>
        </w:rPr>
      </w:pPr>
    </w:p>
    <w:p w:rsidR="00A77B3E" w:rsidRDefault="00147CC9">
      <w:pPr>
        <w:rPr>
          <w:sz w:val="18"/>
          <w:szCs w:val="18"/>
        </w:rPr>
      </w:pPr>
      <w:r>
        <w:rPr>
          <w:sz w:val="18"/>
          <w:szCs w:val="18"/>
        </w:rPr>
        <w:t>7.</w:t>
      </w:r>
      <w:r>
        <w:rPr>
          <w:b w:val="0"/>
          <w:bCs w:val="0"/>
          <w:sz w:val="18"/>
          <w:szCs w:val="18"/>
        </w:rPr>
        <w:t xml:space="preserve"> </w:t>
      </w:r>
      <w:r>
        <w:rPr>
          <w:b w:val="0"/>
          <w:bCs w:val="0"/>
          <w:sz w:val="18"/>
          <w:szCs w:val="18"/>
        </w:rPr>
        <w:t>You may not post words or URLs that are censored by adding spaces, dots, or substituting characters; or by any other means in an attempt</w:t>
      </w:r>
      <w:r>
        <w:rPr>
          <w:b w:val="0"/>
          <w:bCs w:val="0"/>
          <w:sz w:val="18"/>
          <w:szCs w:val="18"/>
        </w:rPr>
        <w:t xml:space="preserve"> to defeat any censors. Please contact us if you feel a word or URL is unjustly censored.</w:t>
      </w:r>
    </w:p>
    <w:p w:rsidR="00A77B3E" w:rsidRDefault="00147CC9">
      <w:pPr>
        <w:rPr>
          <w:b w:val="0"/>
          <w:bCs w:val="0"/>
          <w:sz w:val="18"/>
          <w:szCs w:val="18"/>
        </w:rPr>
      </w:pPr>
    </w:p>
    <w:p w:rsidR="00A77B3E" w:rsidRDefault="00147CC9">
      <w:pPr>
        <w:rPr>
          <w:b w:val="0"/>
          <w:bCs w:val="0"/>
          <w:sz w:val="18"/>
          <w:szCs w:val="18"/>
        </w:rPr>
      </w:pPr>
      <w:r>
        <w:rPr>
          <w:sz w:val="18"/>
          <w:szCs w:val="18"/>
        </w:rPr>
        <w:t>8.</w:t>
      </w:r>
      <w:r>
        <w:rPr>
          <w:b w:val="0"/>
          <w:bCs w:val="0"/>
          <w:sz w:val="18"/>
          <w:szCs w:val="18"/>
        </w:rPr>
        <w:t xml:space="preserve"> </w:t>
      </w:r>
      <w:r>
        <w:rPr>
          <w:b w:val="0"/>
          <w:bCs w:val="0"/>
          <w:sz w:val="18"/>
          <w:szCs w:val="18"/>
        </w:rPr>
        <w:t>Public posts debating these rules and/or moderators' enforcement of such, will be removed without comment. We encourage feedback however and invite you to use our</w:t>
      </w:r>
      <w:r>
        <w:rPr>
          <w:b w:val="0"/>
          <w:bCs w:val="0"/>
          <w:sz w:val="18"/>
          <w:szCs w:val="18"/>
        </w:rPr>
        <w:t xml:space="preserve"> help desk if you have any questions or concerns.</w:t>
      </w:r>
    </w:p>
    <w:p w:rsidR="00147CC9" w:rsidRDefault="00147CC9">
      <w:pPr>
        <w:rPr>
          <w:b w:val="0"/>
          <w:bCs w:val="0"/>
          <w:sz w:val="18"/>
          <w:szCs w:val="18"/>
        </w:rPr>
      </w:pPr>
    </w:p>
    <w:p w:rsidR="00147CC9" w:rsidRDefault="00147CC9">
      <w:pPr>
        <w:rPr>
          <w:sz w:val="18"/>
          <w:szCs w:val="18"/>
        </w:rPr>
      </w:pPr>
    </w:p>
    <w:p w:rsidR="00A77B3E" w:rsidRDefault="00147CC9">
      <w:pPr>
        <w:rPr>
          <w:sz w:val="24"/>
          <w:szCs w:val="24"/>
        </w:rPr>
      </w:pPr>
      <w:r>
        <w:rPr>
          <w:sz w:val="24"/>
          <w:szCs w:val="24"/>
        </w:rPr>
        <w:lastRenderedPageBreak/>
        <w:t>CollegeUp.org Forum Moderator Responsibilities and Enforcement Methods</w:t>
      </w:r>
    </w:p>
    <w:p w:rsidR="00A77B3E" w:rsidRDefault="00147CC9">
      <w:pPr>
        <w:rPr>
          <w:sz w:val="20"/>
          <w:szCs w:val="20"/>
        </w:rPr>
      </w:pPr>
    </w:p>
    <w:p w:rsidR="00A77B3E" w:rsidRDefault="00147CC9">
      <w:pPr>
        <w:rPr>
          <w:b w:val="0"/>
          <w:bCs w:val="0"/>
          <w:sz w:val="20"/>
          <w:szCs w:val="20"/>
        </w:rPr>
      </w:pPr>
      <w:r>
        <w:rPr>
          <w:b w:val="0"/>
          <w:bCs w:val="0"/>
          <w:sz w:val="20"/>
          <w:szCs w:val="20"/>
        </w:rPr>
        <w:t xml:space="preserve">Listed below are the </w:t>
      </w:r>
      <w:hyperlink r:id="rId30" w:history="1">
        <w:r>
          <w:rPr>
            <w:b w:val="0"/>
            <w:bCs w:val="0"/>
            <w:color w:val="000099"/>
            <w:sz w:val="20"/>
            <w:szCs w:val="20"/>
            <w:u w:val="single"/>
          </w:rPr>
          <w:t>CollegeUp</w:t>
        </w:r>
      </w:hyperlink>
      <w:hyperlink r:id="rId31" w:history="1">
        <w:r>
          <w:rPr>
            <w:b w:val="0"/>
            <w:bCs w:val="0"/>
            <w:color w:val="000099"/>
            <w:sz w:val="20"/>
            <w:szCs w:val="20"/>
            <w:u w:val="single"/>
          </w:rPr>
          <w:t>.</w:t>
        </w:r>
      </w:hyperlink>
      <w:hyperlink r:id="rId32" w:history="1">
        <w:r>
          <w:rPr>
            <w:b w:val="0"/>
            <w:bCs w:val="0"/>
            <w:color w:val="000099"/>
            <w:sz w:val="20"/>
            <w:szCs w:val="20"/>
            <w:u w:val="single"/>
          </w:rPr>
          <w:t>org</w:t>
        </w:r>
      </w:hyperlink>
      <w:hyperlink r:id="rId33" w:history="1">
        <w:r>
          <w:rPr>
            <w:b w:val="0"/>
            <w:bCs w:val="0"/>
            <w:color w:val="000099"/>
            <w:sz w:val="20"/>
            <w:szCs w:val="20"/>
            <w:u w:val="single"/>
          </w:rPr>
          <w:t xml:space="preserve"> </w:t>
        </w:r>
      </w:hyperlink>
      <w:hyperlink r:id="rId34" w:history="1">
        <w:r>
          <w:rPr>
            <w:b w:val="0"/>
            <w:bCs w:val="0"/>
            <w:color w:val="000099"/>
            <w:sz w:val="20"/>
            <w:szCs w:val="20"/>
            <w:u w:val="single"/>
          </w:rPr>
          <w:t>forum</w:t>
        </w:r>
      </w:hyperlink>
      <w:r>
        <w:rPr>
          <w:b w:val="0"/>
          <w:bCs w:val="0"/>
          <w:sz w:val="20"/>
          <w:szCs w:val="20"/>
        </w:rPr>
        <w:t xml:space="preserve"> responsibilities and enforcement m</w:t>
      </w:r>
      <w:r>
        <w:rPr>
          <w:b w:val="0"/>
          <w:bCs w:val="0"/>
          <w:sz w:val="20"/>
          <w:szCs w:val="20"/>
        </w:rPr>
        <w:t>ethods for CollegeUp.org forum moderators (Customer Relations Representatives):</w:t>
      </w:r>
    </w:p>
    <w:p w:rsidR="00A77B3E" w:rsidRDefault="00147CC9">
      <w:pPr>
        <w:rPr>
          <w:b w:val="0"/>
          <w:bCs w:val="0"/>
          <w:sz w:val="20"/>
          <w:szCs w:val="20"/>
        </w:rPr>
      </w:pPr>
    </w:p>
    <w:p w:rsidR="00A77B3E" w:rsidRDefault="00147CC9">
      <w:pPr>
        <w:rPr>
          <w:b w:val="0"/>
          <w:bCs w:val="0"/>
          <w:sz w:val="20"/>
          <w:szCs w:val="20"/>
        </w:rPr>
      </w:pPr>
    </w:p>
    <w:p w:rsidR="00A77B3E" w:rsidRDefault="00147CC9">
      <w:pPr>
        <w:rPr>
          <w:sz w:val="20"/>
          <w:szCs w:val="20"/>
          <w:u w:val="single"/>
        </w:rPr>
      </w:pPr>
      <w:r>
        <w:rPr>
          <w:sz w:val="20"/>
          <w:szCs w:val="20"/>
          <w:u w:val="single"/>
        </w:rPr>
        <w:t>Deleting Posts</w:t>
      </w:r>
      <w:r>
        <w:rPr>
          <w:b w:val="0"/>
          <w:bCs w:val="0"/>
          <w:sz w:val="20"/>
          <w:szCs w:val="20"/>
        </w:rPr>
        <w:t xml:space="preserve"> - CollegeUp.org forum moderators must remove (delete from public view) illegal or grossly offensive forum posts from the CollegeUp.org forum. Here are the step</w:t>
      </w:r>
      <w:r>
        <w:rPr>
          <w:b w:val="0"/>
          <w:bCs w:val="0"/>
          <w:sz w:val="20"/>
          <w:szCs w:val="20"/>
        </w:rPr>
        <w:t>s to delete a post:</w:t>
      </w:r>
    </w:p>
    <w:p w:rsidR="00A77B3E" w:rsidRDefault="00147CC9">
      <w:pPr>
        <w:rPr>
          <w:b w:val="0"/>
          <w:bCs w:val="0"/>
          <w:sz w:val="20"/>
          <w:szCs w:val="20"/>
        </w:rPr>
      </w:pPr>
    </w:p>
    <w:p w:rsidR="00A77B3E" w:rsidRDefault="00147CC9">
      <w:pPr>
        <w:rPr>
          <w:b w:val="0"/>
          <w:bCs w:val="0"/>
          <w:sz w:val="20"/>
          <w:szCs w:val="20"/>
        </w:rPr>
      </w:pPr>
    </w:p>
    <w:p w:rsidR="00A77B3E" w:rsidRDefault="00147CC9">
      <w:pPr>
        <w:rPr>
          <w:sz w:val="20"/>
          <w:szCs w:val="20"/>
        </w:rPr>
      </w:pPr>
      <w:r>
        <w:rPr>
          <w:sz w:val="20"/>
          <w:szCs w:val="20"/>
        </w:rPr>
        <w:t>1.</w:t>
      </w:r>
      <w:r>
        <w:rPr>
          <w:b w:val="0"/>
          <w:bCs w:val="0"/>
          <w:sz w:val="20"/>
          <w:szCs w:val="20"/>
        </w:rPr>
        <w:t xml:space="preserve"> </w:t>
      </w:r>
      <w:r>
        <w:rPr>
          <w:b w:val="0"/>
          <w:bCs w:val="0"/>
          <w:sz w:val="20"/>
          <w:szCs w:val="20"/>
        </w:rPr>
        <w:t xml:space="preserve">Click on </w:t>
      </w:r>
      <w:r>
        <w:rPr>
          <w:sz w:val="20"/>
          <w:szCs w:val="20"/>
        </w:rPr>
        <w:t>Recent Topics</w:t>
      </w:r>
      <w:r>
        <w:rPr>
          <w:b w:val="0"/>
          <w:bCs w:val="0"/>
          <w:sz w:val="20"/>
          <w:szCs w:val="20"/>
        </w:rPr>
        <w:t xml:space="preserve"> to see the current CollegeUp.org Forum posts. </w:t>
      </w:r>
    </w:p>
    <w:p w:rsidR="00A77B3E" w:rsidRDefault="00147CC9">
      <w:pPr>
        <w:rPr>
          <w:b w:val="0"/>
          <w:bCs w:val="0"/>
          <w:sz w:val="20"/>
          <w:szCs w:val="20"/>
        </w:rPr>
      </w:pPr>
    </w:p>
    <w:p w:rsidR="00A77B3E" w:rsidRDefault="00147CC9">
      <w:pPr>
        <w:rPr>
          <w:b w:val="0"/>
          <w:bCs w:val="0"/>
          <w:sz w:val="20"/>
          <w:szCs w:val="20"/>
        </w:rPr>
      </w:pPr>
      <w:r>
        <w:rPr>
          <w:noProof/>
        </w:rPr>
        <w:drawing>
          <wp:inline distT="0" distB="0" distL="0" distR="0">
            <wp:extent cx="4152900" cy="1628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152900" cy="1628775"/>
                    </a:xfrm>
                    <a:prstGeom prst="rect">
                      <a:avLst/>
                    </a:prstGeom>
                    <a:noFill/>
                    <a:ln w="9525">
                      <a:noFill/>
                      <a:miter lim="800000"/>
                      <a:headEnd/>
                      <a:tailEnd/>
                    </a:ln>
                  </pic:spPr>
                </pic:pic>
              </a:graphicData>
            </a:graphic>
          </wp:inline>
        </w:drawing>
      </w:r>
    </w:p>
    <w:p w:rsidR="00A77B3E" w:rsidRDefault="00147CC9">
      <w:pPr>
        <w:rPr>
          <w:b w:val="0"/>
          <w:bCs w:val="0"/>
          <w:sz w:val="20"/>
          <w:szCs w:val="20"/>
        </w:rPr>
      </w:pPr>
    </w:p>
    <w:p w:rsidR="00A77B3E" w:rsidRDefault="00147CC9">
      <w:pPr>
        <w:rPr>
          <w:sz w:val="20"/>
          <w:szCs w:val="20"/>
        </w:rPr>
      </w:pPr>
      <w:r>
        <w:rPr>
          <w:sz w:val="20"/>
          <w:szCs w:val="20"/>
        </w:rPr>
        <w:t>2.</w:t>
      </w:r>
      <w:r>
        <w:rPr>
          <w:b w:val="0"/>
          <w:bCs w:val="0"/>
          <w:sz w:val="20"/>
          <w:szCs w:val="20"/>
        </w:rPr>
        <w:t xml:space="preserve"> </w:t>
      </w:r>
      <w:r>
        <w:rPr>
          <w:sz w:val="20"/>
          <w:szCs w:val="20"/>
        </w:rPr>
        <w:t xml:space="preserve">Click </w:t>
      </w:r>
      <w:r>
        <w:rPr>
          <w:b w:val="0"/>
          <w:bCs w:val="0"/>
          <w:sz w:val="20"/>
          <w:szCs w:val="20"/>
        </w:rPr>
        <w:t>on any inappropriate or offensive forum post.</w:t>
      </w:r>
    </w:p>
    <w:p w:rsidR="00A77B3E" w:rsidRDefault="00147CC9">
      <w:pPr>
        <w:rPr>
          <w:b w:val="0"/>
          <w:bCs w:val="0"/>
          <w:sz w:val="20"/>
          <w:szCs w:val="20"/>
        </w:rPr>
      </w:pPr>
    </w:p>
    <w:p w:rsidR="00A77B3E" w:rsidRDefault="00147CC9">
      <w:pPr>
        <w:rPr>
          <w:b w:val="0"/>
          <w:bCs w:val="0"/>
          <w:sz w:val="20"/>
          <w:szCs w:val="20"/>
        </w:rPr>
      </w:pPr>
      <w:r>
        <w:rPr>
          <w:noProof/>
        </w:rPr>
        <w:drawing>
          <wp:inline distT="0" distB="0" distL="0" distR="0">
            <wp:extent cx="4143375" cy="18288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4143375" cy="1828800"/>
                    </a:xfrm>
                    <a:prstGeom prst="rect">
                      <a:avLst/>
                    </a:prstGeom>
                    <a:noFill/>
                    <a:ln w="9525">
                      <a:noFill/>
                      <a:miter lim="800000"/>
                      <a:headEnd/>
                      <a:tailEnd/>
                    </a:ln>
                  </pic:spPr>
                </pic:pic>
              </a:graphicData>
            </a:graphic>
          </wp:inline>
        </w:drawing>
      </w:r>
    </w:p>
    <w:p w:rsidR="00A77B3E" w:rsidRDefault="00147CC9">
      <w:pPr>
        <w:rPr>
          <w:b w:val="0"/>
          <w:bCs w:val="0"/>
          <w:sz w:val="20"/>
          <w:szCs w:val="20"/>
        </w:rPr>
      </w:pPr>
    </w:p>
    <w:p w:rsidR="00A77B3E" w:rsidRDefault="00147CC9">
      <w:pPr>
        <w:rPr>
          <w:sz w:val="20"/>
          <w:szCs w:val="20"/>
        </w:rPr>
      </w:pPr>
      <w:r>
        <w:rPr>
          <w:sz w:val="20"/>
          <w:szCs w:val="20"/>
        </w:rPr>
        <w:t>3.</w:t>
      </w:r>
      <w:r>
        <w:rPr>
          <w:b w:val="0"/>
          <w:bCs w:val="0"/>
          <w:sz w:val="20"/>
          <w:szCs w:val="20"/>
        </w:rPr>
        <w:t xml:space="preserve"> </w:t>
      </w:r>
      <w:r>
        <w:rPr>
          <w:b w:val="0"/>
          <w:bCs w:val="0"/>
          <w:sz w:val="20"/>
          <w:szCs w:val="20"/>
        </w:rPr>
        <w:t>Click on the (</w:t>
      </w:r>
      <w:r>
        <w:rPr>
          <w:sz w:val="20"/>
          <w:szCs w:val="20"/>
        </w:rPr>
        <w:t>X</w:t>
      </w:r>
      <w:r>
        <w:rPr>
          <w:b w:val="0"/>
          <w:bCs w:val="0"/>
          <w:sz w:val="20"/>
          <w:szCs w:val="20"/>
        </w:rPr>
        <w:t>) icon located at the upper-right corner of the post.</w:t>
      </w:r>
    </w:p>
    <w:p w:rsidR="00A77B3E" w:rsidRDefault="00147CC9">
      <w:pPr>
        <w:rPr>
          <w:b w:val="0"/>
          <w:bCs w:val="0"/>
          <w:sz w:val="20"/>
          <w:szCs w:val="20"/>
        </w:rPr>
      </w:pPr>
    </w:p>
    <w:p w:rsidR="00A77B3E" w:rsidRDefault="00147CC9">
      <w:pPr>
        <w:rPr>
          <w:b w:val="0"/>
          <w:bCs w:val="0"/>
          <w:sz w:val="20"/>
          <w:szCs w:val="20"/>
        </w:rPr>
      </w:pPr>
      <w:r>
        <w:rPr>
          <w:noProof/>
        </w:rPr>
        <w:drawing>
          <wp:inline distT="0" distB="0" distL="0" distR="0">
            <wp:extent cx="4181475" cy="17526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4181475" cy="1752600"/>
                    </a:xfrm>
                    <a:prstGeom prst="rect">
                      <a:avLst/>
                    </a:prstGeom>
                    <a:noFill/>
                    <a:ln w="9525">
                      <a:noFill/>
                      <a:miter lim="800000"/>
                      <a:headEnd/>
                      <a:tailEnd/>
                    </a:ln>
                  </pic:spPr>
                </pic:pic>
              </a:graphicData>
            </a:graphic>
          </wp:inline>
        </w:drawing>
      </w:r>
    </w:p>
    <w:p w:rsidR="00A77B3E" w:rsidRDefault="00147CC9">
      <w:pPr>
        <w:rPr>
          <w:b w:val="0"/>
          <w:bCs w:val="0"/>
          <w:sz w:val="20"/>
          <w:szCs w:val="20"/>
        </w:rPr>
      </w:pPr>
    </w:p>
    <w:p w:rsidR="00147CC9" w:rsidRDefault="00147CC9">
      <w:pPr>
        <w:rPr>
          <w:sz w:val="20"/>
          <w:szCs w:val="20"/>
        </w:rPr>
      </w:pPr>
    </w:p>
    <w:p w:rsidR="00A77B3E" w:rsidRDefault="00147CC9">
      <w:pPr>
        <w:rPr>
          <w:sz w:val="20"/>
          <w:szCs w:val="20"/>
        </w:rPr>
      </w:pPr>
      <w:r>
        <w:rPr>
          <w:sz w:val="20"/>
          <w:szCs w:val="20"/>
        </w:rPr>
        <w:lastRenderedPageBreak/>
        <w:t>4.</w:t>
      </w:r>
      <w:r>
        <w:rPr>
          <w:b w:val="0"/>
          <w:bCs w:val="0"/>
          <w:sz w:val="20"/>
          <w:szCs w:val="20"/>
        </w:rPr>
        <w:t xml:space="preserve"> </w:t>
      </w:r>
      <w:r>
        <w:rPr>
          <w:b w:val="0"/>
          <w:bCs w:val="0"/>
          <w:sz w:val="20"/>
          <w:szCs w:val="20"/>
        </w:rPr>
        <w:t xml:space="preserve">Click the </w:t>
      </w:r>
      <w:r>
        <w:rPr>
          <w:sz w:val="20"/>
          <w:szCs w:val="20"/>
        </w:rPr>
        <w:t>OK button</w:t>
      </w:r>
      <w:r>
        <w:rPr>
          <w:b w:val="0"/>
          <w:bCs w:val="0"/>
          <w:sz w:val="20"/>
          <w:szCs w:val="20"/>
        </w:rPr>
        <w:t xml:space="preserve"> to remove the inappropriate or offensive post.</w:t>
      </w:r>
    </w:p>
    <w:p w:rsidR="00A77B3E" w:rsidRDefault="00147CC9">
      <w:pPr>
        <w:rPr>
          <w:b w:val="0"/>
          <w:bCs w:val="0"/>
          <w:sz w:val="20"/>
          <w:szCs w:val="20"/>
        </w:rPr>
      </w:pPr>
    </w:p>
    <w:p w:rsidR="00A77B3E" w:rsidRDefault="00147CC9">
      <w:pPr>
        <w:rPr>
          <w:b w:val="0"/>
          <w:bCs w:val="0"/>
          <w:sz w:val="20"/>
          <w:szCs w:val="20"/>
        </w:rPr>
      </w:pPr>
      <w:r>
        <w:rPr>
          <w:noProof/>
        </w:rPr>
        <w:drawing>
          <wp:inline distT="0" distB="0" distL="0" distR="0">
            <wp:extent cx="4200525" cy="17716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4200525" cy="1771650"/>
                    </a:xfrm>
                    <a:prstGeom prst="rect">
                      <a:avLst/>
                    </a:prstGeom>
                    <a:noFill/>
                    <a:ln w="9525">
                      <a:noFill/>
                      <a:miter lim="800000"/>
                      <a:headEnd/>
                      <a:tailEnd/>
                    </a:ln>
                  </pic:spPr>
                </pic:pic>
              </a:graphicData>
            </a:graphic>
          </wp:inline>
        </w:drawing>
      </w:r>
    </w:p>
    <w:p w:rsidR="00A77B3E" w:rsidRDefault="00147CC9">
      <w:pPr>
        <w:rPr>
          <w:b w:val="0"/>
          <w:bCs w:val="0"/>
          <w:sz w:val="20"/>
          <w:szCs w:val="20"/>
        </w:rPr>
      </w:pPr>
    </w:p>
    <w:p w:rsidR="00A77B3E" w:rsidRDefault="00147CC9">
      <w:pPr>
        <w:rPr>
          <w:b w:val="0"/>
          <w:bCs w:val="0"/>
          <w:sz w:val="20"/>
          <w:szCs w:val="20"/>
        </w:rPr>
      </w:pPr>
    </w:p>
    <w:p w:rsidR="00A77B3E" w:rsidRDefault="00147CC9">
      <w:pPr>
        <w:rPr>
          <w:b w:val="0"/>
          <w:bCs w:val="0"/>
          <w:sz w:val="20"/>
          <w:szCs w:val="20"/>
        </w:rPr>
      </w:pPr>
    </w:p>
    <w:p w:rsidR="00A77B3E" w:rsidRDefault="00147CC9">
      <w:pPr>
        <w:rPr>
          <w:sz w:val="20"/>
          <w:szCs w:val="20"/>
        </w:rPr>
      </w:pPr>
      <w:r>
        <w:rPr>
          <w:sz w:val="20"/>
          <w:szCs w:val="20"/>
        </w:rPr>
        <w:t>5.</w:t>
      </w:r>
      <w:r>
        <w:rPr>
          <w:b w:val="0"/>
          <w:bCs w:val="0"/>
          <w:sz w:val="20"/>
          <w:szCs w:val="20"/>
        </w:rPr>
        <w:t xml:space="preserve"> </w:t>
      </w:r>
      <w:r>
        <w:rPr>
          <w:b w:val="0"/>
          <w:bCs w:val="0"/>
          <w:sz w:val="20"/>
          <w:szCs w:val="20"/>
        </w:rPr>
        <w:t xml:space="preserve">Enter your </w:t>
      </w:r>
      <w:r>
        <w:rPr>
          <w:sz w:val="20"/>
          <w:szCs w:val="20"/>
        </w:rPr>
        <w:t>Change Reason</w:t>
      </w:r>
      <w:r>
        <w:rPr>
          <w:b w:val="0"/>
          <w:bCs w:val="0"/>
          <w:sz w:val="20"/>
          <w:szCs w:val="20"/>
        </w:rPr>
        <w:t xml:space="preserve"> and click the </w:t>
      </w:r>
      <w:r>
        <w:rPr>
          <w:sz w:val="20"/>
          <w:szCs w:val="20"/>
        </w:rPr>
        <w:t xml:space="preserve">OK </w:t>
      </w:r>
      <w:r>
        <w:rPr>
          <w:b w:val="0"/>
          <w:bCs w:val="0"/>
          <w:sz w:val="20"/>
          <w:szCs w:val="20"/>
        </w:rPr>
        <w:t xml:space="preserve">button. </w:t>
      </w:r>
    </w:p>
    <w:p w:rsidR="00A77B3E" w:rsidRDefault="00147CC9">
      <w:pPr>
        <w:rPr>
          <w:b w:val="0"/>
          <w:bCs w:val="0"/>
          <w:sz w:val="20"/>
          <w:szCs w:val="20"/>
        </w:rPr>
      </w:pPr>
    </w:p>
    <w:p w:rsidR="00A77B3E" w:rsidRDefault="00147CC9">
      <w:pPr>
        <w:rPr>
          <w:b w:val="0"/>
          <w:bCs w:val="0"/>
          <w:sz w:val="20"/>
          <w:szCs w:val="20"/>
        </w:rPr>
      </w:pPr>
      <w:r>
        <w:rPr>
          <w:noProof/>
        </w:rPr>
        <w:drawing>
          <wp:inline distT="0" distB="0" distL="0" distR="0">
            <wp:extent cx="4181475" cy="17526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4181475" cy="1752600"/>
                    </a:xfrm>
                    <a:prstGeom prst="rect">
                      <a:avLst/>
                    </a:prstGeom>
                    <a:noFill/>
                    <a:ln w="9525">
                      <a:noFill/>
                      <a:miter lim="800000"/>
                      <a:headEnd/>
                      <a:tailEnd/>
                    </a:ln>
                  </pic:spPr>
                </pic:pic>
              </a:graphicData>
            </a:graphic>
          </wp:inline>
        </w:drawing>
      </w:r>
    </w:p>
    <w:p w:rsidR="00A77B3E" w:rsidRDefault="00147CC9">
      <w:pPr>
        <w:rPr>
          <w:b w:val="0"/>
          <w:bCs w:val="0"/>
          <w:sz w:val="20"/>
          <w:szCs w:val="20"/>
        </w:rPr>
      </w:pPr>
    </w:p>
    <w:p w:rsidR="00A77B3E" w:rsidRDefault="00147CC9">
      <w:pPr>
        <w:rPr>
          <w:b w:val="0"/>
          <w:bCs w:val="0"/>
          <w:sz w:val="20"/>
          <w:szCs w:val="20"/>
        </w:rPr>
      </w:pPr>
    </w:p>
    <w:p w:rsidR="00A77B3E" w:rsidRDefault="00147CC9">
      <w:pPr>
        <w:rPr>
          <w:b w:val="0"/>
          <w:bCs w:val="0"/>
          <w:sz w:val="20"/>
          <w:szCs w:val="20"/>
        </w:rPr>
      </w:pPr>
    </w:p>
    <w:p w:rsidR="00A77B3E" w:rsidRDefault="00147CC9">
      <w:pPr>
        <w:rPr>
          <w:sz w:val="20"/>
          <w:szCs w:val="20"/>
        </w:rPr>
      </w:pPr>
      <w:r>
        <w:rPr>
          <w:sz w:val="20"/>
          <w:szCs w:val="20"/>
        </w:rPr>
        <w:t>6.</w:t>
      </w:r>
      <w:r>
        <w:rPr>
          <w:b w:val="0"/>
          <w:bCs w:val="0"/>
          <w:sz w:val="20"/>
          <w:szCs w:val="20"/>
        </w:rPr>
        <w:t xml:space="preserve"> </w:t>
      </w:r>
      <w:r>
        <w:rPr>
          <w:b w:val="0"/>
          <w:bCs w:val="0"/>
          <w:sz w:val="20"/>
          <w:szCs w:val="20"/>
        </w:rPr>
        <w:t xml:space="preserve">The inappropriate or offensive forum post has been </w:t>
      </w:r>
      <w:r>
        <w:rPr>
          <w:sz w:val="20"/>
          <w:szCs w:val="20"/>
        </w:rPr>
        <w:t>removed</w:t>
      </w:r>
      <w:r>
        <w:rPr>
          <w:b w:val="0"/>
          <w:bCs w:val="0"/>
          <w:sz w:val="20"/>
          <w:szCs w:val="20"/>
        </w:rPr>
        <w:t xml:space="preserve"> from the CollegeUp.org forum.</w:t>
      </w:r>
    </w:p>
    <w:p w:rsidR="00A77B3E" w:rsidRDefault="00147CC9">
      <w:pPr>
        <w:rPr>
          <w:b w:val="0"/>
          <w:bCs w:val="0"/>
          <w:sz w:val="20"/>
          <w:szCs w:val="20"/>
        </w:rPr>
      </w:pPr>
    </w:p>
    <w:p w:rsidR="00A77B3E" w:rsidRDefault="00147CC9">
      <w:pPr>
        <w:rPr>
          <w:b w:val="0"/>
          <w:bCs w:val="0"/>
          <w:sz w:val="20"/>
          <w:szCs w:val="20"/>
        </w:rPr>
      </w:pPr>
      <w:r>
        <w:rPr>
          <w:noProof/>
        </w:rPr>
        <w:drawing>
          <wp:inline distT="0" distB="0" distL="0" distR="0">
            <wp:extent cx="5057775" cy="13144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057775" cy="1314450"/>
                    </a:xfrm>
                    <a:prstGeom prst="rect">
                      <a:avLst/>
                    </a:prstGeom>
                    <a:noFill/>
                    <a:ln w="9525">
                      <a:noFill/>
                      <a:miter lim="800000"/>
                      <a:headEnd/>
                      <a:tailEnd/>
                    </a:ln>
                  </pic:spPr>
                </pic:pic>
              </a:graphicData>
            </a:graphic>
          </wp:inline>
        </w:drawing>
      </w:r>
    </w:p>
    <w:p w:rsidR="00A77B3E" w:rsidRDefault="00147CC9">
      <w:pPr>
        <w:rPr>
          <w:b w:val="0"/>
          <w:bCs w:val="0"/>
          <w:sz w:val="20"/>
          <w:szCs w:val="20"/>
        </w:rPr>
      </w:pPr>
    </w:p>
    <w:p w:rsidR="00A77B3E" w:rsidRDefault="00147CC9">
      <w:pPr>
        <w:rPr>
          <w:b w:val="0"/>
          <w:bCs w:val="0"/>
          <w:sz w:val="20"/>
          <w:szCs w:val="20"/>
        </w:rPr>
      </w:pPr>
    </w:p>
    <w:p w:rsidR="00A77B3E" w:rsidRDefault="00147CC9">
      <w:pPr>
        <w:rPr>
          <w:b w:val="0"/>
          <w:bCs w:val="0"/>
          <w:sz w:val="20"/>
          <w:szCs w:val="20"/>
        </w:rPr>
      </w:pPr>
    </w:p>
    <w:p w:rsidR="00A77B3E" w:rsidRDefault="00147CC9">
      <w:pPr>
        <w:rPr>
          <w:b w:val="0"/>
          <w:bCs w:val="0"/>
          <w:sz w:val="20"/>
          <w:szCs w:val="20"/>
        </w:rPr>
      </w:pPr>
    </w:p>
    <w:p w:rsidR="00A77B3E" w:rsidRDefault="00147CC9">
      <w:pPr>
        <w:rPr>
          <w:b w:val="0"/>
          <w:bCs w:val="0"/>
          <w:sz w:val="20"/>
          <w:szCs w:val="20"/>
          <w:u w:val="single"/>
        </w:rPr>
      </w:pPr>
    </w:p>
    <w:p w:rsidR="00A77B3E" w:rsidRDefault="00147CC9">
      <w:pPr>
        <w:rPr>
          <w:b w:val="0"/>
          <w:bCs w:val="0"/>
          <w:sz w:val="20"/>
          <w:szCs w:val="20"/>
          <w:u w:val="single"/>
        </w:rPr>
      </w:pPr>
    </w:p>
    <w:p w:rsidR="00A77B3E" w:rsidRDefault="00147CC9">
      <w:pPr>
        <w:rPr>
          <w:b w:val="0"/>
          <w:bCs w:val="0"/>
          <w:sz w:val="20"/>
          <w:szCs w:val="20"/>
          <w:u w:val="single"/>
        </w:rPr>
      </w:pPr>
    </w:p>
    <w:p w:rsidR="00A77B3E" w:rsidRDefault="00147CC9">
      <w:pPr>
        <w:rPr>
          <w:b w:val="0"/>
          <w:bCs w:val="0"/>
          <w:sz w:val="20"/>
          <w:szCs w:val="20"/>
          <w:u w:val="single"/>
        </w:rPr>
      </w:pPr>
    </w:p>
    <w:p w:rsidR="00147CC9" w:rsidRDefault="00147CC9">
      <w:pPr>
        <w:rPr>
          <w:sz w:val="20"/>
          <w:szCs w:val="20"/>
          <w:u w:val="single"/>
        </w:rPr>
      </w:pPr>
    </w:p>
    <w:p w:rsidR="00147CC9" w:rsidRDefault="00147CC9">
      <w:pPr>
        <w:rPr>
          <w:sz w:val="20"/>
          <w:szCs w:val="20"/>
          <w:u w:val="single"/>
        </w:rPr>
      </w:pPr>
    </w:p>
    <w:p w:rsidR="00A77B3E" w:rsidRDefault="00147CC9">
      <w:pPr>
        <w:rPr>
          <w:sz w:val="20"/>
          <w:szCs w:val="20"/>
          <w:u w:val="single"/>
        </w:rPr>
      </w:pPr>
      <w:r>
        <w:rPr>
          <w:sz w:val="20"/>
          <w:szCs w:val="20"/>
          <w:u w:val="single"/>
        </w:rPr>
        <w:lastRenderedPageBreak/>
        <w:t>Editing Posts</w:t>
      </w:r>
      <w:r>
        <w:rPr>
          <w:b w:val="0"/>
          <w:bCs w:val="0"/>
          <w:sz w:val="20"/>
          <w:szCs w:val="20"/>
        </w:rPr>
        <w:t xml:space="preserve"> - If a post is made that </w:t>
      </w:r>
      <w:r>
        <w:rPr>
          <w:b w:val="0"/>
          <w:bCs w:val="0"/>
          <w:sz w:val="20"/>
          <w:szCs w:val="20"/>
        </w:rPr>
        <w:t>contains only some content that breaches forum rules, CollegeUp.org forum moderators must remove that content while still leaving any legitimate content. Even if an entire post is removed via editing, users will still be able to see who originally posted i</w:t>
      </w:r>
      <w:r>
        <w:rPr>
          <w:b w:val="0"/>
          <w:bCs w:val="0"/>
          <w:sz w:val="20"/>
          <w:szCs w:val="20"/>
        </w:rPr>
        <w:t>t and when it was originally posted, so that users who view the thread later won't be confused by any references to deleted content. Usually this method is used to remove illegal or grossly offensive material that would remain visible in a closed thread, o</w:t>
      </w:r>
      <w:r>
        <w:rPr>
          <w:b w:val="0"/>
          <w:bCs w:val="0"/>
          <w:sz w:val="20"/>
          <w:szCs w:val="20"/>
        </w:rPr>
        <w:t>r else to stop a single post from derailing an entire thread. Here are the steps to edit a post:</w:t>
      </w:r>
    </w:p>
    <w:p w:rsidR="00A77B3E" w:rsidRDefault="00147CC9">
      <w:pPr>
        <w:rPr>
          <w:b w:val="0"/>
          <w:bCs w:val="0"/>
          <w:sz w:val="20"/>
          <w:szCs w:val="20"/>
        </w:rPr>
      </w:pPr>
    </w:p>
    <w:p w:rsidR="00A77B3E" w:rsidRDefault="00147CC9">
      <w:pPr>
        <w:rPr>
          <w:sz w:val="20"/>
          <w:szCs w:val="20"/>
        </w:rPr>
      </w:pPr>
      <w:r>
        <w:rPr>
          <w:sz w:val="20"/>
          <w:szCs w:val="20"/>
        </w:rPr>
        <w:t>1.</w:t>
      </w:r>
      <w:r>
        <w:rPr>
          <w:b w:val="0"/>
          <w:bCs w:val="0"/>
          <w:sz w:val="20"/>
          <w:szCs w:val="20"/>
        </w:rPr>
        <w:t xml:space="preserve"> </w:t>
      </w:r>
      <w:r>
        <w:rPr>
          <w:b w:val="0"/>
          <w:bCs w:val="0"/>
          <w:sz w:val="20"/>
          <w:szCs w:val="20"/>
        </w:rPr>
        <w:t xml:space="preserve">Select a post you want to edit by </w:t>
      </w:r>
      <w:r>
        <w:rPr>
          <w:sz w:val="20"/>
          <w:szCs w:val="20"/>
        </w:rPr>
        <w:t>clicking</w:t>
      </w:r>
      <w:r>
        <w:rPr>
          <w:b w:val="0"/>
          <w:bCs w:val="0"/>
          <w:sz w:val="20"/>
          <w:szCs w:val="20"/>
        </w:rPr>
        <w:t xml:space="preserve"> the post to open it.</w:t>
      </w:r>
    </w:p>
    <w:p w:rsidR="00A77B3E" w:rsidRDefault="00147CC9">
      <w:pPr>
        <w:rPr>
          <w:b w:val="0"/>
          <w:bCs w:val="0"/>
          <w:sz w:val="20"/>
          <w:szCs w:val="20"/>
        </w:rPr>
      </w:pPr>
    </w:p>
    <w:p w:rsidR="00A77B3E" w:rsidRDefault="00147CC9">
      <w:pPr>
        <w:rPr>
          <w:b w:val="0"/>
          <w:bCs w:val="0"/>
          <w:sz w:val="20"/>
          <w:szCs w:val="20"/>
        </w:rPr>
      </w:pPr>
      <w:r>
        <w:rPr>
          <w:noProof/>
        </w:rPr>
        <w:drawing>
          <wp:inline distT="0" distB="0" distL="0" distR="0">
            <wp:extent cx="4057650" cy="17907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4057650" cy="1790700"/>
                    </a:xfrm>
                    <a:prstGeom prst="rect">
                      <a:avLst/>
                    </a:prstGeom>
                    <a:noFill/>
                    <a:ln w="9525">
                      <a:noFill/>
                      <a:miter lim="800000"/>
                      <a:headEnd/>
                      <a:tailEnd/>
                    </a:ln>
                  </pic:spPr>
                </pic:pic>
              </a:graphicData>
            </a:graphic>
          </wp:inline>
        </w:drawing>
      </w:r>
    </w:p>
    <w:p w:rsidR="00A77B3E" w:rsidRDefault="00147CC9">
      <w:pPr>
        <w:rPr>
          <w:b w:val="0"/>
          <w:bCs w:val="0"/>
          <w:sz w:val="20"/>
          <w:szCs w:val="20"/>
        </w:rPr>
      </w:pPr>
    </w:p>
    <w:p w:rsidR="00A77B3E" w:rsidRDefault="00147CC9">
      <w:pPr>
        <w:rPr>
          <w:sz w:val="20"/>
          <w:szCs w:val="20"/>
        </w:rPr>
      </w:pPr>
      <w:r>
        <w:rPr>
          <w:sz w:val="20"/>
          <w:szCs w:val="20"/>
        </w:rPr>
        <w:t>2.</w:t>
      </w:r>
      <w:r>
        <w:rPr>
          <w:b w:val="0"/>
          <w:bCs w:val="0"/>
          <w:sz w:val="20"/>
          <w:szCs w:val="20"/>
        </w:rPr>
        <w:t xml:space="preserve"> </w:t>
      </w:r>
      <w:r>
        <w:rPr>
          <w:b w:val="0"/>
          <w:bCs w:val="0"/>
          <w:sz w:val="20"/>
          <w:szCs w:val="20"/>
        </w:rPr>
        <w:t xml:space="preserve">Click on the </w:t>
      </w:r>
      <w:r>
        <w:rPr>
          <w:sz w:val="20"/>
          <w:szCs w:val="20"/>
        </w:rPr>
        <w:t xml:space="preserve">Edit </w:t>
      </w:r>
      <w:r>
        <w:rPr>
          <w:b w:val="0"/>
          <w:bCs w:val="0"/>
          <w:sz w:val="20"/>
          <w:szCs w:val="20"/>
        </w:rPr>
        <w:t>icon located at the upper-right corner of the post.</w:t>
      </w:r>
    </w:p>
    <w:p w:rsidR="00A77B3E" w:rsidRDefault="00147CC9">
      <w:pPr>
        <w:rPr>
          <w:b w:val="0"/>
          <w:bCs w:val="0"/>
          <w:sz w:val="20"/>
          <w:szCs w:val="20"/>
        </w:rPr>
      </w:pPr>
    </w:p>
    <w:p w:rsidR="00A77B3E" w:rsidRDefault="00147CC9">
      <w:pPr>
        <w:rPr>
          <w:b w:val="0"/>
          <w:bCs w:val="0"/>
          <w:sz w:val="20"/>
          <w:szCs w:val="20"/>
        </w:rPr>
      </w:pPr>
      <w:r>
        <w:rPr>
          <w:noProof/>
        </w:rPr>
        <w:drawing>
          <wp:inline distT="0" distB="0" distL="0" distR="0">
            <wp:extent cx="4057650" cy="17049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4057650" cy="1704975"/>
                    </a:xfrm>
                    <a:prstGeom prst="rect">
                      <a:avLst/>
                    </a:prstGeom>
                    <a:noFill/>
                    <a:ln w="9525">
                      <a:noFill/>
                      <a:miter lim="800000"/>
                      <a:headEnd/>
                      <a:tailEnd/>
                    </a:ln>
                  </pic:spPr>
                </pic:pic>
              </a:graphicData>
            </a:graphic>
          </wp:inline>
        </w:drawing>
      </w:r>
    </w:p>
    <w:p w:rsidR="00A77B3E" w:rsidRDefault="00147CC9">
      <w:pPr>
        <w:rPr>
          <w:b w:val="0"/>
          <w:bCs w:val="0"/>
          <w:sz w:val="20"/>
          <w:szCs w:val="20"/>
        </w:rPr>
      </w:pPr>
    </w:p>
    <w:p w:rsidR="00A77B3E" w:rsidRDefault="00147CC9">
      <w:pPr>
        <w:rPr>
          <w:sz w:val="20"/>
          <w:szCs w:val="20"/>
        </w:rPr>
      </w:pPr>
      <w:r>
        <w:rPr>
          <w:sz w:val="20"/>
          <w:szCs w:val="20"/>
        </w:rPr>
        <w:t>3.</w:t>
      </w:r>
      <w:r>
        <w:rPr>
          <w:b w:val="0"/>
          <w:bCs w:val="0"/>
          <w:sz w:val="20"/>
          <w:szCs w:val="20"/>
        </w:rPr>
        <w:t xml:space="preserve"> </w:t>
      </w:r>
      <w:r>
        <w:rPr>
          <w:b w:val="0"/>
          <w:bCs w:val="0"/>
          <w:sz w:val="20"/>
          <w:szCs w:val="20"/>
        </w:rPr>
        <w:t>Use the</w:t>
      </w:r>
      <w:r>
        <w:rPr>
          <w:b w:val="0"/>
          <w:bCs w:val="0"/>
          <w:sz w:val="20"/>
          <w:szCs w:val="20"/>
        </w:rPr>
        <w:t xml:space="preserve"> </w:t>
      </w:r>
      <w:r>
        <w:rPr>
          <w:sz w:val="20"/>
          <w:szCs w:val="20"/>
        </w:rPr>
        <w:t>post editor</w:t>
      </w:r>
      <w:r>
        <w:rPr>
          <w:b w:val="0"/>
          <w:bCs w:val="0"/>
          <w:sz w:val="20"/>
          <w:szCs w:val="20"/>
        </w:rPr>
        <w:t xml:space="preserve"> to make edits to the content.</w:t>
      </w:r>
    </w:p>
    <w:p w:rsidR="00A77B3E" w:rsidRDefault="00147CC9">
      <w:pPr>
        <w:rPr>
          <w:b w:val="0"/>
          <w:bCs w:val="0"/>
          <w:sz w:val="20"/>
          <w:szCs w:val="20"/>
        </w:rPr>
      </w:pPr>
    </w:p>
    <w:p w:rsidR="00A77B3E" w:rsidRDefault="00147CC9">
      <w:pPr>
        <w:rPr>
          <w:b w:val="0"/>
          <w:bCs w:val="0"/>
          <w:sz w:val="20"/>
          <w:szCs w:val="20"/>
        </w:rPr>
      </w:pPr>
      <w:r>
        <w:rPr>
          <w:noProof/>
        </w:rPr>
        <w:drawing>
          <wp:inline distT="0" distB="0" distL="0" distR="0">
            <wp:extent cx="4048125" cy="22383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4048125" cy="2238375"/>
                    </a:xfrm>
                    <a:prstGeom prst="rect">
                      <a:avLst/>
                    </a:prstGeom>
                    <a:noFill/>
                    <a:ln w="9525">
                      <a:noFill/>
                      <a:miter lim="800000"/>
                      <a:headEnd/>
                      <a:tailEnd/>
                    </a:ln>
                  </pic:spPr>
                </pic:pic>
              </a:graphicData>
            </a:graphic>
          </wp:inline>
        </w:drawing>
      </w:r>
    </w:p>
    <w:p w:rsidR="00147CC9" w:rsidRDefault="00147CC9">
      <w:pPr>
        <w:rPr>
          <w:sz w:val="20"/>
          <w:szCs w:val="20"/>
        </w:rPr>
      </w:pPr>
    </w:p>
    <w:p w:rsidR="00A77B3E" w:rsidRDefault="00147CC9">
      <w:pPr>
        <w:rPr>
          <w:sz w:val="20"/>
          <w:szCs w:val="20"/>
        </w:rPr>
      </w:pPr>
      <w:r>
        <w:rPr>
          <w:sz w:val="20"/>
          <w:szCs w:val="20"/>
        </w:rPr>
        <w:lastRenderedPageBreak/>
        <w:t>4.</w:t>
      </w:r>
      <w:r>
        <w:rPr>
          <w:b w:val="0"/>
          <w:bCs w:val="0"/>
          <w:sz w:val="20"/>
          <w:szCs w:val="20"/>
        </w:rPr>
        <w:t xml:space="preserve"> </w:t>
      </w:r>
      <w:r>
        <w:rPr>
          <w:b w:val="0"/>
          <w:bCs w:val="0"/>
          <w:sz w:val="20"/>
          <w:szCs w:val="20"/>
        </w:rPr>
        <w:t xml:space="preserve">Click the </w:t>
      </w:r>
      <w:r>
        <w:rPr>
          <w:sz w:val="20"/>
          <w:szCs w:val="20"/>
        </w:rPr>
        <w:t xml:space="preserve">Preview </w:t>
      </w:r>
      <w:r>
        <w:rPr>
          <w:b w:val="0"/>
          <w:bCs w:val="0"/>
          <w:sz w:val="20"/>
          <w:szCs w:val="20"/>
        </w:rPr>
        <w:t>button to see how the edited post looks.</w:t>
      </w:r>
    </w:p>
    <w:p w:rsidR="00A77B3E" w:rsidRDefault="00147CC9">
      <w:pPr>
        <w:rPr>
          <w:b w:val="0"/>
          <w:bCs w:val="0"/>
          <w:sz w:val="20"/>
          <w:szCs w:val="20"/>
        </w:rPr>
      </w:pPr>
    </w:p>
    <w:p w:rsidR="00A77B3E" w:rsidRDefault="00147CC9">
      <w:pPr>
        <w:rPr>
          <w:b w:val="0"/>
          <w:bCs w:val="0"/>
          <w:sz w:val="20"/>
          <w:szCs w:val="20"/>
        </w:rPr>
      </w:pPr>
      <w:r>
        <w:rPr>
          <w:noProof/>
        </w:rPr>
        <w:drawing>
          <wp:inline distT="0" distB="0" distL="0" distR="0">
            <wp:extent cx="3848100" cy="21240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3848100" cy="2124075"/>
                    </a:xfrm>
                    <a:prstGeom prst="rect">
                      <a:avLst/>
                    </a:prstGeom>
                    <a:noFill/>
                    <a:ln w="9525">
                      <a:noFill/>
                      <a:miter lim="800000"/>
                      <a:headEnd/>
                      <a:tailEnd/>
                    </a:ln>
                  </pic:spPr>
                </pic:pic>
              </a:graphicData>
            </a:graphic>
          </wp:inline>
        </w:drawing>
      </w:r>
    </w:p>
    <w:p w:rsidR="00A77B3E" w:rsidRDefault="00147CC9">
      <w:pPr>
        <w:rPr>
          <w:b w:val="0"/>
          <w:bCs w:val="0"/>
          <w:sz w:val="20"/>
          <w:szCs w:val="20"/>
        </w:rPr>
      </w:pPr>
    </w:p>
    <w:p w:rsidR="00A77B3E" w:rsidRDefault="00147CC9">
      <w:pPr>
        <w:rPr>
          <w:b w:val="0"/>
          <w:bCs w:val="0"/>
          <w:sz w:val="20"/>
          <w:szCs w:val="20"/>
        </w:rPr>
      </w:pPr>
    </w:p>
    <w:p w:rsidR="00A77B3E" w:rsidRDefault="00147CC9">
      <w:pPr>
        <w:rPr>
          <w:b w:val="0"/>
          <w:bCs w:val="0"/>
          <w:sz w:val="20"/>
          <w:szCs w:val="20"/>
        </w:rPr>
      </w:pPr>
    </w:p>
    <w:p w:rsidR="00A77B3E" w:rsidRDefault="00147CC9">
      <w:pPr>
        <w:rPr>
          <w:sz w:val="20"/>
          <w:szCs w:val="20"/>
        </w:rPr>
      </w:pPr>
      <w:r>
        <w:rPr>
          <w:sz w:val="20"/>
          <w:szCs w:val="20"/>
        </w:rPr>
        <w:t>5.</w:t>
      </w:r>
      <w:r>
        <w:rPr>
          <w:b w:val="0"/>
          <w:bCs w:val="0"/>
          <w:sz w:val="20"/>
          <w:szCs w:val="20"/>
        </w:rPr>
        <w:t xml:space="preserve"> </w:t>
      </w:r>
      <w:r>
        <w:rPr>
          <w:b w:val="0"/>
          <w:bCs w:val="0"/>
          <w:sz w:val="20"/>
          <w:szCs w:val="20"/>
        </w:rPr>
        <w:t xml:space="preserve">Click the </w:t>
      </w:r>
      <w:r>
        <w:rPr>
          <w:sz w:val="20"/>
          <w:szCs w:val="20"/>
        </w:rPr>
        <w:t xml:space="preserve">Submit </w:t>
      </w:r>
      <w:r>
        <w:rPr>
          <w:b w:val="0"/>
          <w:bCs w:val="0"/>
          <w:sz w:val="20"/>
          <w:szCs w:val="20"/>
        </w:rPr>
        <w:t>button to update the post to the CollegeUp.org forum.</w:t>
      </w:r>
    </w:p>
    <w:p w:rsidR="00A77B3E" w:rsidRDefault="00147CC9">
      <w:pPr>
        <w:rPr>
          <w:b w:val="0"/>
          <w:bCs w:val="0"/>
          <w:sz w:val="20"/>
          <w:szCs w:val="20"/>
        </w:rPr>
      </w:pPr>
    </w:p>
    <w:p w:rsidR="00A77B3E" w:rsidRDefault="00147CC9">
      <w:pPr>
        <w:rPr>
          <w:b w:val="0"/>
          <w:bCs w:val="0"/>
          <w:sz w:val="20"/>
          <w:szCs w:val="20"/>
        </w:rPr>
      </w:pPr>
      <w:r>
        <w:rPr>
          <w:noProof/>
        </w:rPr>
        <w:drawing>
          <wp:inline distT="0" distB="0" distL="0" distR="0">
            <wp:extent cx="3857625" cy="21336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3857625" cy="2133600"/>
                    </a:xfrm>
                    <a:prstGeom prst="rect">
                      <a:avLst/>
                    </a:prstGeom>
                    <a:noFill/>
                    <a:ln w="9525">
                      <a:noFill/>
                      <a:miter lim="800000"/>
                      <a:headEnd/>
                      <a:tailEnd/>
                    </a:ln>
                  </pic:spPr>
                </pic:pic>
              </a:graphicData>
            </a:graphic>
          </wp:inline>
        </w:drawing>
      </w:r>
    </w:p>
    <w:p w:rsidR="00A77B3E" w:rsidRDefault="00147CC9">
      <w:pPr>
        <w:rPr>
          <w:b w:val="0"/>
          <w:bCs w:val="0"/>
          <w:sz w:val="20"/>
          <w:szCs w:val="20"/>
        </w:rPr>
      </w:pPr>
    </w:p>
    <w:p w:rsidR="00A77B3E" w:rsidRDefault="00147CC9">
      <w:pPr>
        <w:rPr>
          <w:b w:val="0"/>
          <w:bCs w:val="0"/>
          <w:sz w:val="20"/>
          <w:szCs w:val="20"/>
        </w:rPr>
      </w:pPr>
    </w:p>
    <w:p w:rsidR="00A77B3E" w:rsidRDefault="00147CC9">
      <w:pPr>
        <w:rPr>
          <w:b w:val="0"/>
          <w:bCs w:val="0"/>
          <w:sz w:val="20"/>
          <w:szCs w:val="20"/>
        </w:rPr>
      </w:pPr>
    </w:p>
    <w:p w:rsidR="00A77B3E" w:rsidRDefault="00147CC9">
      <w:pPr>
        <w:rPr>
          <w:sz w:val="20"/>
          <w:szCs w:val="20"/>
        </w:rPr>
      </w:pPr>
      <w:r>
        <w:rPr>
          <w:sz w:val="20"/>
          <w:szCs w:val="20"/>
        </w:rPr>
        <w:t>6.</w:t>
      </w:r>
      <w:r>
        <w:rPr>
          <w:b w:val="0"/>
          <w:bCs w:val="0"/>
          <w:sz w:val="20"/>
          <w:szCs w:val="20"/>
        </w:rPr>
        <w:t xml:space="preserve"> </w:t>
      </w:r>
      <w:r>
        <w:rPr>
          <w:b w:val="0"/>
          <w:bCs w:val="0"/>
          <w:sz w:val="20"/>
          <w:szCs w:val="20"/>
        </w:rPr>
        <w:t xml:space="preserve">The </w:t>
      </w:r>
      <w:r>
        <w:rPr>
          <w:sz w:val="20"/>
          <w:szCs w:val="20"/>
        </w:rPr>
        <w:t xml:space="preserve">updated </w:t>
      </w:r>
      <w:r>
        <w:rPr>
          <w:b w:val="0"/>
          <w:bCs w:val="0"/>
          <w:sz w:val="20"/>
          <w:szCs w:val="20"/>
        </w:rPr>
        <w:t>post is now available on the CollegeUp.org foru</w:t>
      </w:r>
      <w:r>
        <w:rPr>
          <w:b w:val="0"/>
          <w:bCs w:val="0"/>
          <w:sz w:val="20"/>
          <w:szCs w:val="20"/>
        </w:rPr>
        <w:t>m.</w:t>
      </w:r>
    </w:p>
    <w:p w:rsidR="00A77B3E" w:rsidRDefault="00147CC9">
      <w:pPr>
        <w:rPr>
          <w:b w:val="0"/>
          <w:bCs w:val="0"/>
          <w:sz w:val="20"/>
          <w:szCs w:val="20"/>
        </w:rPr>
      </w:pPr>
    </w:p>
    <w:p w:rsidR="00A77B3E" w:rsidRDefault="00147CC9">
      <w:pPr>
        <w:rPr>
          <w:b w:val="0"/>
          <w:bCs w:val="0"/>
          <w:sz w:val="20"/>
          <w:szCs w:val="20"/>
        </w:rPr>
      </w:pPr>
      <w:r>
        <w:rPr>
          <w:noProof/>
        </w:rPr>
        <w:drawing>
          <wp:inline distT="0" distB="0" distL="0" distR="0">
            <wp:extent cx="3905250" cy="14954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3905250" cy="1495425"/>
                    </a:xfrm>
                    <a:prstGeom prst="rect">
                      <a:avLst/>
                    </a:prstGeom>
                    <a:noFill/>
                    <a:ln w="9525">
                      <a:noFill/>
                      <a:miter lim="800000"/>
                      <a:headEnd/>
                      <a:tailEnd/>
                    </a:ln>
                  </pic:spPr>
                </pic:pic>
              </a:graphicData>
            </a:graphic>
          </wp:inline>
        </w:drawing>
      </w:r>
    </w:p>
    <w:p w:rsidR="00A77B3E" w:rsidRDefault="00147CC9">
      <w:pPr>
        <w:rPr>
          <w:b w:val="0"/>
          <w:bCs w:val="0"/>
          <w:sz w:val="20"/>
          <w:szCs w:val="20"/>
        </w:rPr>
      </w:pPr>
    </w:p>
    <w:p w:rsidR="00A77B3E" w:rsidRDefault="00147CC9">
      <w:pPr>
        <w:rPr>
          <w:b w:val="0"/>
          <w:bCs w:val="0"/>
          <w:sz w:val="20"/>
          <w:szCs w:val="20"/>
        </w:rPr>
      </w:pPr>
    </w:p>
    <w:p w:rsidR="00A77B3E" w:rsidRDefault="00147CC9">
      <w:pPr>
        <w:rPr>
          <w:b w:val="0"/>
          <w:bCs w:val="0"/>
          <w:sz w:val="20"/>
          <w:szCs w:val="20"/>
        </w:rPr>
      </w:pPr>
    </w:p>
    <w:p w:rsidR="00A77B3E" w:rsidRDefault="00147CC9">
      <w:pPr>
        <w:rPr>
          <w:sz w:val="20"/>
          <w:szCs w:val="20"/>
          <w:u w:val="single"/>
        </w:rPr>
      </w:pPr>
      <w:r>
        <w:rPr>
          <w:sz w:val="20"/>
          <w:szCs w:val="20"/>
          <w:u w:val="single"/>
        </w:rPr>
        <w:lastRenderedPageBreak/>
        <w:t>Banning Users</w:t>
      </w:r>
      <w:r>
        <w:rPr>
          <w:b w:val="0"/>
          <w:bCs w:val="0"/>
          <w:sz w:val="20"/>
          <w:szCs w:val="20"/>
        </w:rPr>
        <w:t xml:space="preserve"> - CollegeUp.org forum moderators must remove users who post illegal or grossly offensive content to any of the threads on the CollegeUp.org forum. Here are the steps for banning a user from the CollegeUp.org forum:</w:t>
      </w:r>
    </w:p>
    <w:p w:rsidR="00A77B3E" w:rsidRDefault="00147CC9">
      <w:pPr>
        <w:rPr>
          <w:b w:val="0"/>
          <w:bCs w:val="0"/>
          <w:sz w:val="20"/>
          <w:szCs w:val="20"/>
        </w:rPr>
      </w:pPr>
    </w:p>
    <w:p w:rsidR="00A77B3E" w:rsidRDefault="00147CC9">
      <w:pPr>
        <w:rPr>
          <w:sz w:val="20"/>
          <w:szCs w:val="20"/>
        </w:rPr>
      </w:pPr>
      <w:r>
        <w:rPr>
          <w:sz w:val="20"/>
          <w:szCs w:val="20"/>
        </w:rPr>
        <w:t>1.</w:t>
      </w:r>
      <w:r>
        <w:rPr>
          <w:b w:val="0"/>
          <w:bCs w:val="0"/>
          <w:sz w:val="20"/>
          <w:szCs w:val="20"/>
        </w:rPr>
        <w:t xml:space="preserve"> </w:t>
      </w:r>
      <w:r>
        <w:rPr>
          <w:b w:val="0"/>
          <w:bCs w:val="0"/>
          <w:sz w:val="20"/>
          <w:szCs w:val="20"/>
        </w:rPr>
        <w:t xml:space="preserve">Click on </w:t>
      </w:r>
      <w:r>
        <w:rPr>
          <w:sz w:val="20"/>
          <w:szCs w:val="20"/>
        </w:rPr>
        <w:t>Admin</w:t>
      </w:r>
      <w:r>
        <w:rPr>
          <w:sz w:val="20"/>
          <w:szCs w:val="20"/>
        </w:rPr>
        <w:t xml:space="preserve"> Control Panel</w:t>
      </w:r>
      <w:r>
        <w:rPr>
          <w:b w:val="0"/>
          <w:bCs w:val="0"/>
          <w:sz w:val="20"/>
          <w:szCs w:val="20"/>
        </w:rPr>
        <w:t xml:space="preserve"> located at the bottom of the </w:t>
      </w:r>
      <w:r>
        <w:rPr>
          <w:sz w:val="20"/>
          <w:szCs w:val="20"/>
        </w:rPr>
        <w:t>CollegeUp.org Forum</w:t>
      </w:r>
      <w:r>
        <w:rPr>
          <w:b w:val="0"/>
          <w:bCs w:val="0"/>
          <w:sz w:val="20"/>
          <w:szCs w:val="20"/>
        </w:rPr>
        <w:t>.</w:t>
      </w:r>
    </w:p>
    <w:p w:rsidR="00A77B3E" w:rsidRDefault="00147CC9">
      <w:pPr>
        <w:rPr>
          <w:b w:val="0"/>
          <w:bCs w:val="0"/>
          <w:sz w:val="20"/>
          <w:szCs w:val="20"/>
        </w:rPr>
      </w:pPr>
    </w:p>
    <w:p w:rsidR="00A77B3E" w:rsidRDefault="00147CC9">
      <w:pPr>
        <w:rPr>
          <w:b w:val="0"/>
          <w:bCs w:val="0"/>
          <w:sz w:val="20"/>
          <w:szCs w:val="20"/>
        </w:rPr>
      </w:pPr>
      <w:r>
        <w:rPr>
          <w:noProof/>
        </w:rPr>
        <w:drawing>
          <wp:inline distT="0" distB="0" distL="0" distR="0">
            <wp:extent cx="4781550" cy="15049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4781550" cy="1504950"/>
                    </a:xfrm>
                    <a:prstGeom prst="rect">
                      <a:avLst/>
                    </a:prstGeom>
                    <a:noFill/>
                    <a:ln w="9525">
                      <a:noFill/>
                      <a:miter lim="800000"/>
                      <a:headEnd/>
                      <a:tailEnd/>
                    </a:ln>
                  </pic:spPr>
                </pic:pic>
              </a:graphicData>
            </a:graphic>
          </wp:inline>
        </w:drawing>
      </w:r>
    </w:p>
    <w:p w:rsidR="00A77B3E" w:rsidRDefault="00147CC9">
      <w:pPr>
        <w:rPr>
          <w:b w:val="0"/>
          <w:bCs w:val="0"/>
          <w:sz w:val="20"/>
          <w:szCs w:val="20"/>
        </w:rPr>
      </w:pPr>
    </w:p>
    <w:p w:rsidR="00A77B3E" w:rsidRDefault="00147CC9">
      <w:pPr>
        <w:rPr>
          <w:sz w:val="20"/>
          <w:szCs w:val="20"/>
        </w:rPr>
      </w:pPr>
      <w:r>
        <w:rPr>
          <w:sz w:val="20"/>
          <w:szCs w:val="20"/>
        </w:rPr>
        <w:t>2.</w:t>
      </w:r>
      <w:r>
        <w:rPr>
          <w:b w:val="0"/>
          <w:bCs w:val="0"/>
          <w:sz w:val="20"/>
          <w:szCs w:val="20"/>
        </w:rPr>
        <w:t xml:space="preserve"> </w:t>
      </w:r>
      <w:r>
        <w:rPr>
          <w:b w:val="0"/>
          <w:bCs w:val="0"/>
          <w:sz w:val="20"/>
          <w:szCs w:val="20"/>
        </w:rPr>
        <w:t xml:space="preserve">Click on </w:t>
      </w:r>
      <w:r>
        <w:rPr>
          <w:sz w:val="20"/>
          <w:szCs w:val="20"/>
        </w:rPr>
        <w:t xml:space="preserve">Banning </w:t>
      </w:r>
      <w:r>
        <w:rPr>
          <w:b w:val="0"/>
          <w:bCs w:val="0"/>
          <w:sz w:val="20"/>
          <w:szCs w:val="20"/>
        </w:rPr>
        <w:t xml:space="preserve">located on the </w:t>
      </w:r>
      <w:r>
        <w:rPr>
          <w:sz w:val="20"/>
          <w:szCs w:val="20"/>
        </w:rPr>
        <w:t>Administration</w:t>
      </w:r>
      <w:r>
        <w:rPr>
          <w:b w:val="0"/>
          <w:bCs w:val="0"/>
          <w:sz w:val="20"/>
          <w:szCs w:val="20"/>
        </w:rPr>
        <w:t xml:space="preserve"> panel. </w:t>
      </w:r>
    </w:p>
    <w:p w:rsidR="00A77B3E" w:rsidRDefault="00147CC9">
      <w:pPr>
        <w:rPr>
          <w:b w:val="0"/>
          <w:bCs w:val="0"/>
          <w:sz w:val="20"/>
          <w:szCs w:val="20"/>
        </w:rPr>
      </w:pPr>
    </w:p>
    <w:p w:rsidR="00A77B3E" w:rsidRDefault="00147CC9">
      <w:pPr>
        <w:rPr>
          <w:b w:val="0"/>
          <w:bCs w:val="0"/>
          <w:sz w:val="20"/>
          <w:szCs w:val="20"/>
        </w:rPr>
      </w:pPr>
      <w:r>
        <w:rPr>
          <w:noProof/>
        </w:rPr>
        <w:drawing>
          <wp:inline distT="0" distB="0" distL="0" distR="0">
            <wp:extent cx="4724400" cy="19240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4724400" cy="1924050"/>
                    </a:xfrm>
                    <a:prstGeom prst="rect">
                      <a:avLst/>
                    </a:prstGeom>
                    <a:noFill/>
                    <a:ln w="9525">
                      <a:noFill/>
                      <a:miter lim="800000"/>
                      <a:headEnd/>
                      <a:tailEnd/>
                    </a:ln>
                  </pic:spPr>
                </pic:pic>
              </a:graphicData>
            </a:graphic>
          </wp:inline>
        </w:drawing>
      </w:r>
    </w:p>
    <w:p w:rsidR="00A77B3E" w:rsidRDefault="00147CC9">
      <w:pPr>
        <w:rPr>
          <w:b w:val="0"/>
          <w:bCs w:val="0"/>
          <w:sz w:val="20"/>
          <w:szCs w:val="20"/>
        </w:rPr>
      </w:pPr>
    </w:p>
    <w:p w:rsidR="00A77B3E" w:rsidRDefault="00147CC9">
      <w:pPr>
        <w:rPr>
          <w:sz w:val="20"/>
          <w:szCs w:val="20"/>
        </w:rPr>
      </w:pPr>
      <w:r>
        <w:rPr>
          <w:sz w:val="20"/>
          <w:szCs w:val="20"/>
        </w:rPr>
        <w:t>3.</w:t>
      </w:r>
      <w:r>
        <w:rPr>
          <w:b w:val="0"/>
          <w:bCs w:val="0"/>
          <w:sz w:val="20"/>
          <w:szCs w:val="20"/>
        </w:rPr>
        <w:t xml:space="preserve"> </w:t>
      </w:r>
      <w:r>
        <w:rPr>
          <w:b w:val="0"/>
          <w:bCs w:val="0"/>
          <w:sz w:val="20"/>
          <w:szCs w:val="20"/>
        </w:rPr>
        <w:t xml:space="preserve">In the </w:t>
      </w:r>
      <w:r>
        <w:rPr>
          <w:sz w:val="20"/>
          <w:szCs w:val="20"/>
        </w:rPr>
        <w:t>Banning List</w:t>
      </w:r>
      <w:r>
        <w:rPr>
          <w:b w:val="0"/>
          <w:bCs w:val="0"/>
          <w:sz w:val="20"/>
          <w:szCs w:val="20"/>
        </w:rPr>
        <w:t xml:space="preserve"> panel click the </w:t>
      </w:r>
      <w:r>
        <w:rPr>
          <w:sz w:val="20"/>
          <w:szCs w:val="20"/>
        </w:rPr>
        <w:t>Insert new</w:t>
      </w:r>
      <w:r>
        <w:rPr>
          <w:b w:val="0"/>
          <w:bCs w:val="0"/>
          <w:sz w:val="20"/>
          <w:szCs w:val="20"/>
        </w:rPr>
        <w:t xml:space="preserve"> button.</w:t>
      </w:r>
    </w:p>
    <w:p w:rsidR="00A77B3E" w:rsidRDefault="00147CC9">
      <w:pPr>
        <w:rPr>
          <w:b w:val="0"/>
          <w:bCs w:val="0"/>
          <w:sz w:val="20"/>
          <w:szCs w:val="20"/>
        </w:rPr>
      </w:pPr>
    </w:p>
    <w:p w:rsidR="00A77B3E" w:rsidRDefault="00147CC9">
      <w:pPr>
        <w:rPr>
          <w:b w:val="0"/>
          <w:bCs w:val="0"/>
          <w:sz w:val="20"/>
          <w:szCs w:val="20"/>
        </w:rPr>
      </w:pPr>
      <w:r>
        <w:rPr>
          <w:noProof/>
        </w:rPr>
        <w:drawing>
          <wp:inline distT="0" distB="0" distL="0" distR="0">
            <wp:extent cx="4695825" cy="19716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a:stretch>
                      <a:fillRect/>
                    </a:stretch>
                  </pic:blipFill>
                  <pic:spPr bwMode="auto">
                    <a:xfrm>
                      <a:off x="0" y="0"/>
                      <a:ext cx="4695825" cy="1971675"/>
                    </a:xfrm>
                    <a:prstGeom prst="rect">
                      <a:avLst/>
                    </a:prstGeom>
                    <a:noFill/>
                    <a:ln w="9525">
                      <a:noFill/>
                      <a:miter lim="800000"/>
                      <a:headEnd/>
                      <a:tailEnd/>
                    </a:ln>
                  </pic:spPr>
                </pic:pic>
              </a:graphicData>
            </a:graphic>
          </wp:inline>
        </w:drawing>
      </w:r>
    </w:p>
    <w:p w:rsidR="00A77B3E" w:rsidRDefault="00147CC9">
      <w:pPr>
        <w:rPr>
          <w:b w:val="0"/>
          <w:bCs w:val="0"/>
          <w:sz w:val="20"/>
          <w:szCs w:val="20"/>
        </w:rPr>
      </w:pPr>
    </w:p>
    <w:p w:rsidR="00A77B3E" w:rsidRDefault="00147CC9">
      <w:pPr>
        <w:rPr>
          <w:b w:val="0"/>
          <w:bCs w:val="0"/>
          <w:sz w:val="20"/>
          <w:szCs w:val="20"/>
        </w:rPr>
      </w:pPr>
    </w:p>
    <w:p w:rsidR="00A77B3E" w:rsidRDefault="00147CC9">
      <w:pPr>
        <w:rPr>
          <w:b w:val="0"/>
          <w:bCs w:val="0"/>
          <w:sz w:val="20"/>
          <w:szCs w:val="20"/>
        </w:rPr>
      </w:pPr>
    </w:p>
    <w:p w:rsidR="00A77B3E" w:rsidRDefault="00147CC9">
      <w:pPr>
        <w:rPr>
          <w:b w:val="0"/>
          <w:bCs w:val="0"/>
          <w:sz w:val="20"/>
          <w:szCs w:val="20"/>
        </w:rPr>
      </w:pPr>
    </w:p>
    <w:p w:rsidR="00A77B3E" w:rsidRDefault="00147CC9">
      <w:pPr>
        <w:rPr>
          <w:b w:val="0"/>
          <w:bCs w:val="0"/>
          <w:sz w:val="20"/>
          <w:szCs w:val="20"/>
        </w:rPr>
      </w:pPr>
    </w:p>
    <w:p w:rsidR="00147CC9" w:rsidRDefault="00147CC9">
      <w:pPr>
        <w:rPr>
          <w:sz w:val="20"/>
          <w:szCs w:val="20"/>
        </w:rPr>
      </w:pPr>
    </w:p>
    <w:p w:rsidR="00147CC9" w:rsidRDefault="00147CC9">
      <w:pPr>
        <w:rPr>
          <w:sz w:val="20"/>
          <w:szCs w:val="20"/>
        </w:rPr>
      </w:pPr>
    </w:p>
    <w:p w:rsidR="00A77B3E" w:rsidRDefault="00147CC9">
      <w:pPr>
        <w:rPr>
          <w:sz w:val="20"/>
          <w:szCs w:val="20"/>
        </w:rPr>
      </w:pPr>
      <w:r>
        <w:rPr>
          <w:sz w:val="20"/>
          <w:szCs w:val="20"/>
        </w:rPr>
        <w:lastRenderedPageBreak/>
        <w:t>4.</w:t>
      </w:r>
      <w:r>
        <w:rPr>
          <w:b w:val="0"/>
          <w:bCs w:val="0"/>
          <w:sz w:val="20"/>
          <w:szCs w:val="20"/>
        </w:rPr>
        <w:t xml:space="preserve"> </w:t>
      </w:r>
      <w:r>
        <w:rPr>
          <w:b w:val="0"/>
          <w:bCs w:val="0"/>
          <w:sz w:val="20"/>
          <w:szCs w:val="20"/>
        </w:rPr>
        <w:t xml:space="preserve">In the </w:t>
      </w:r>
      <w:r>
        <w:rPr>
          <w:sz w:val="20"/>
          <w:szCs w:val="20"/>
        </w:rPr>
        <w:t>Add new Banning</w:t>
      </w:r>
      <w:r>
        <w:rPr>
          <w:b w:val="0"/>
          <w:bCs w:val="0"/>
          <w:sz w:val="20"/>
          <w:szCs w:val="20"/>
        </w:rPr>
        <w:t xml:space="preserve"> panel, enter banning type informa</w:t>
      </w:r>
      <w:r>
        <w:rPr>
          <w:b w:val="0"/>
          <w:bCs w:val="0"/>
          <w:sz w:val="20"/>
          <w:szCs w:val="20"/>
        </w:rPr>
        <w:t xml:space="preserve">tion. Select </w:t>
      </w:r>
      <w:r>
        <w:rPr>
          <w:sz w:val="20"/>
          <w:szCs w:val="20"/>
        </w:rPr>
        <w:t>By User ID</w:t>
      </w:r>
      <w:r>
        <w:rPr>
          <w:b w:val="0"/>
          <w:bCs w:val="0"/>
          <w:sz w:val="20"/>
          <w:szCs w:val="20"/>
        </w:rPr>
        <w:t xml:space="preserve">. </w:t>
      </w:r>
    </w:p>
    <w:p w:rsidR="00A77B3E" w:rsidRDefault="00147CC9">
      <w:pPr>
        <w:rPr>
          <w:b w:val="0"/>
          <w:bCs w:val="0"/>
          <w:sz w:val="20"/>
          <w:szCs w:val="20"/>
        </w:rPr>
      </w:pPr>
      <w:r>
        <w:rPr>
          <w:b w:val="0"/>
          <w:bCs w:val="0"/>
          <w:sz w:val="20"/>
          <w:szCs w:val="20"/>
        </w:rPr>
        <w:t xml:space="preserve">    Enter the </w:t>
      </w:r>
      <w:r>
        <w:rPr>
          <w:sz w:val="20"/>
          <w:szCs w:val="20"/>
        </w:rPr>
        <w:t>user ID</w:t>
      </w:r>
      <w:r>
        <w:rPr>
          <w:b w:val="0"/>
          <w:bCs w:val="0"/>
          <w:sz w:val="20"/>
          <w:szCs w:val="20"/>
        </w:rPr>
        <w:t xml:space="preserve"> of the user you want to ban and click </w:t>
      </w:r>
      <w:r>
        <w:rPr>
          <w:sz w:val="20"/>
          <w:szCs w:val="20"/>
        </w:rPr>
        <w:t>Update</w:t>
      </w:r>
      <w:r>
        <w:rPr>
          <w:b w:val="0"/>
          <w:bCs w:val="0"/>
          <w:sz w:val="20"/>
          <w:szCs w:val="20"/>
        </w:rPr>
        <w:t xml:space="preserve"> to ban a forum user.</w:t>
      </w:r>
    </w:p>
    <w:p w:rsidR="00A77B3E" w:rsidRDefault="00147CC9">
      <w:pPr>
        <w:rPr>
          <w:b w:val="0"/>
          <w:bCs w:val="0"/>
          <w:sz w:val="20"/>
          <w:szCs w:val="20"/>
        </w:rPr>
      </w:pPr>
    </w:p>
    <w:p w:rsidR="00A77B3E" w:rsidRDefault="00147CC9">
      <w:pPr>
        <w:rPr>
          <w:b w:val="0"/>
          <w:bCs w:val="0"/>
          <w:sz w:val="20"/>
          <w:szCs w:val="20"/>
        </w:rPr>
      </w:pPr>
      <w:r>
        <w:rPr>
          <w:noProof/>
        </w:rPr>
        <w:drawing>
          <wp:inline distT="0" distB="0" distL="0" distR="0">
            <wp:extent cx="4743450" cy="19621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4743450" cy="1962150"/>
                    </a:xfrm>
                    <a:prstGeom prst="rect">
                      <a:avLst/>
                    </a:prstGeom>
                    <a:noFill/>
                    <a:ln w="9525">
                      <a:noFill/>
                      <a:miter lim="800000"/>
                      <a:headEnd/>
                      <a:tailEnd/>
                    </a:ln>
                  </pic:spPr>
                </pic:pic>
              </a:graphicData>
            </a:graphic>
          </wp:inline>
        </w:drawing>
      </w:r>
    </w:p>
    <w:p w:rsidR="00A77B3E" w:rsidRDefault="00147CC9">
      <w:pPr>
        <w:rPr>
          <w:b w:val="0"/>
          <w:bCs w:val="0"/>
          <w:sz w:val="20"/>
          <w:szCs w:val="20"/>
        </w:rPr>
      </w:pPr>
    </w:p>
    <w:p w:rsidR="00A77B3E" w:rsidRDefault="00147CC9">
      <w:pPr>
        <w:rPr>
          <w:sz w:val="20"/>
          <w:szCs w:val="20"/>
          <w:u w:val="single"/>
        </w:rPr>
      </w:pPr>
    </w:p>
    <w:p w:rsidR="00A77B3E" w:rsidRDefault="00147CC9">
      <w:pPr>
        <w:rPr>
          <w:sz w:val="20"/>
          <w:szCs w:val="20"/>
        </w:rPr>
      </w:pPr>
      <w:r>
        <w:rPr>
          <w:sz w:val="20"/>
          <w:szCs w:val="20"/>
        </w:rPr>
        <w:t>Deleting posts</w:t>
      </w:r>
      <w:r>
        <w:rPr>
          <w:b w:val="0"/>
          <w:bCs w:val="0"/>
          <w:sz w:val="20"/>
          <w:szCs w:val="20"/>
        </w:rPr>
        <w:t xml:space="preserve">, </w:t>
      </w:r>
      <w:r>
        <w:rPr>
          <w:sz w:val="20"/>
          <w:szCs w:val="20"/>
        </w:rPr>
        <w:t>editing posts</w:t>
      </w:r>
      <w:r>
        <w:rPr>
          <w:b w:val="0"/>
          <w:bCs w:val="0"/>
          <w:sz w:val="20"/>
          <w:szCs w:val="20"/>
        </w:rPr>
        <w:t xml:space="preserve"> and </w:t>
      </w:r>
      <w:r>
        <w:rPr>
          <w:sz w:val="20"/>
          <w:szCs w:val="20"/>
        </w:rPr>
        <w:t xml:space="preserve">banning users </w:t>
      </w:r>
      <w:r>
        <w:rPr>
          <w:b w:val="0"/>
          <w:bCs w:val="0"/>
          <w:sz w:val="20"/>
          <w:szCs w:val="20"/>
        </w:rPr>
        <w:t>are effective enforcement methods for CollegeUp.org forum moderators. These simple and ea</w:t>
      </w:r>
      <w:r>
        <w:rPr>
          <w:b w:val="0"/>
          <w:bCs w:val="0"/>
          <w:sz w:val="20"/>
          <w:szCs w:val="20"/>
        </w:rPr>
        <w:t>sy methods will provide the CollegeUp.org forum moderators the ability to enforce the rules of the CollegeUp.org forums.</w:t>
      </w:r>
    </w:p>
    <w:p w:rsidR="00A77B3E" w:rsidRDefault="00147CC9">
      <w:pPr>
        <w:rPr>
          <w:sz w:val="24"/>
          <w:szCs w:val="24"/>
        </w:rPr>
      </w:pPr>
    </w:p>
    <w:p w:rsidR="00A77B3E" w:rsidRDefault="00147CC9">
      <w:pPr>
        <w:rPr>
          <w:sz w:val="24"/>
          <w:szCs w:val="24"/>
        </w:rPr>
      </w:pPr>
    </w:p>
    <w:p w:rsidR="00A77B3E" w:rsidRDefault="00147CC9">
      <w:pPr>
        <w:rPr>
          <w:sz w:val="24"/>
          <w:szCs w:val="24"/>
        </w:rPr>
      </w:pPr>
      <w:r>
        <w:rPr>
          <w:sz w:val="24"/>
          <w:szCs w:val="24"/>
        </w:rPr>
        <w:t>CollegeUp.org Forum Moderator Overview</w:t>
      </w:r>
    </w:p>
    <w:p w:rsidR="00A77B3E" w:rsidRDefault="00147CC9">
      <w:pPr>
        <w:rPr>
          <w:sz w:val="20"/>
          <w:szCs w:val="20"/>
        </w:rPr>
      </w:pPr>
    </w:p>
    <w:p w:rsidR="00A77B3E" w:rsidRDefault="00147CC9">
      <w:pPr>
        <w:rPr>
          <w:b w:val="0"/>
          <w:bCs w:val="0"/>
          <w:sz w:val="20"/>
          <w:szCs w:val="20"/>
        </w:rPr>
      </w:pPr>
      <w:r>
        <w:rPr>
          <w:b w:val="0"/>
          <w:bCs w:val="0"/>
          <w:sz w:val="20"/>
          <w:szCs w:val="20"/>
        </w:rPr>
        <w:t xml:space="preserve">The </w:t>
      </w:r>
      <w:hyperlink r:id="rId51" w:history="1">
        <w:r>
          <w:rPr>
            <w:b w:val="0"/>
            <w:bCs w:val="0"/>
            <w:color w:val="000099"/>
            <w:sz w:val="20"/>
            <w:szCs w:val="20"/>
            <w:u w:val="single"/>
          </w:rPr>
          <w:t>College</w:t>
        </w:r>
      </w:hyperlink>
      <w:hyperlink r:id="rId52" w:history="1">
        <w:r>
          <w:rPr>
            <w:b w:val="0"/>
            <w:bCs w:val="0"/>
            <w:color w:val="000099"/>
            <w:sz w:val="20"/>
            <w:szCs w:val="20"/>
            <w:u w:val="single"/>
          </w:rPr>
          <w:t xml:space="preserve"> </w:t>
        </w:r>
      </w:hyperlink>
      <w:hyperlink r:id="rId53" w:history="1">
        <w:r>
          <w:rPr>
            <w:b w:val="0"/>
            <w:bCs w:val="0"/>
            <w:color w:val="000099"/>
            <w:sz w:val="20"/>
            <w:szCs w:val="20"/>
            <w:u w:val="single"/>
          </w:rPr>
          <w:t>Up</w:t>
        </w:r>
      </w:hyperlink>
      <w:hyperlink r:id="rId54" w:history="1">
        <w:r>
          <w:rPr>
            <w:b w:val="0"/>
            <w:bCs w:val="0"/>
            <w:color w:val="000099"/>
            <w:sz w:val="20"/>
            <w:szCs w:val="20"/>
            <w:u w:val="single"/>
          </w:rPr>
          <w:t>.</w:t>
        </w:r>
      </w:hyperlink>
      <w:hyperlink r:id="rId55" w:history="1">
        <w:r>
          <w:rPr>
            <w:b w:val="0"/>
            <w:bCs w:val="0"/>
            <w:color w:val="000099"/>
            <w:sz w:val="20"/>
            <w:szCs w:val="20"/>
            <w:u w:val="single"/>
          </w:rPr>
          <w:t>org</w:t>
        </w:r>
      </w:hyperlink>
      <w:hyperlink r:id="rId56" w:history="1">
        <w:r>
          <w:rPr>
            <w:b w:val="0"/>
            <w:bCs w:val="0"/>
            <w:color w:val="000099"/>
            <w:sz w:val="20"/>
            <w:szCs w:val="20"/>
            <w:u w:val="single"/>
          </w:rPr>
          <w:t xml:space="preserve"> </w:t>
        </w:r>
      </w:hyperlink>
      <w:hyperlink r:id="rId57" w:history="1">
        <w:r>
          <w:rPr>
            <w:b w:val="0"/>
            <w:bCs w:val="0"/>
            <w:color w:val="000099"/>
            <w:sz w:val="20"/>
            <w:szCs w:val="20"/>
            <w:u w:val="single"/>
          </w:rPr>
          <w:t>forum</w:t>
        </w:r>
      </w:hyperlink>
      <w:r>
        <w:rPr>
          <w:b w:val="0"/>
          <w:bCs w:val="0"/>
          <w:sz w:val="20"/>
          <w:szCs w:val="20"/>
        </w:rPr>
        <w:t xml:space="preserve"> moderators must check frequently—at least four times throughout the day—for any changes to the forum. While evaluating the CollegeUp.org fo</w:t>
      </w:r>
      <w:r>
        <w:rPr>
          <w:b w:val="0"/>
          <w:bCs w:val="0"/>
          <w:sz w:val="20"/>
          <w:szCs w:val="20"/>
        </w:rPr>
        <w:t>rum content use the CollegeUp.org Forum Rules as a guide and always ask yourself:</w:t>
      </w:r>
    </w:p>
    <w:p w:rsidR="00A77B3E" w:rsidRDefault="00147CC9">
      <w:pPr>
        <w:rPr>
          <w:b w:val="0"/>
          <w:bCs w:val="0"/>
          <w:sz w:val="20"/>
          <w:szCs w:val="20"/>
        </w:rPr>
      </w:pPr>
    </w:p>
    <w:p w:rsidR="00A77B3E" w:rsidRDefault="00147CC9">
      <w:pPr>
        <w:rPr>
          <w:b w:val="0"/>
          <w:bCs w:val="0"/>
          <w:sz w:val="20"/>
          <w:szCs w:val="20"/>
        </w:rPr>
      </w:pPr>
      <w:r>
        <w:rPr>
          <w:b w:val="0"/>
          <w:bCs w:val="0"/>
          <w:sz w:val="20"/>
          <w:szCs w:val="20"/>
        </w:rPr>
        <w:t>• Is this post appropriate (considerate, polite, and helpful) in general?</w:t>
      </w:r>
    </w:p>
    <w:p w:rsidR="00A77B3E" w:rsidRDefault="00147CC9">
      <w:pPr>
        <w:rPr>
          <w:b w:val="0"/>
          <w:bCs w:val="0"/>
          <w:sz w:val="20"/>
          <w:szCs w:val="20"/>
        </w:rPr>
      </w:pPr>
      <w:r>
        <w:rPr>
          <w:b w:val="0"/>
          <w:bCs w:val="0"/>
          <w:sz w:val="20"/>
          <w:szCs w:val="20"/>
        </w:rPr>
        <w:t>• Is this post appropriate to the College Up.org forum topic?</w:t>
      </w:r>
    </w:p>
    <w:p w:rsidR="00A77B3E" w:rsidRDefault="00147CC9">
      <w:pPr>
        <w:rPr>
          <w:b w:val="0"/>
          <w:bCs w:val="0"/>
          <w:sz w:val="20"/>
          <w:szCs w:val="20"/>
        </w:rPr>
      </w:pPr>
      <w:r>
        <w:rPr>
          <w:b w:val="0"/>
          <w:bCs w:val="0"/>
          <w:sz w:val="20"/>
          <w:szCs w:val="20"/>
        </w:rPr>
        <w:t xml:space="preserve">• Is this an honest post or topic to </w:t>
      </w:r>
      <w:r>
        <w:rPr>
          <w:b w:val="0"/>
          <w:bCs w:val="0"/>
          <w:sz w:val="20"/>
          <w:szCs w:val="20"/>
        </w:rPr>
        <w:t>be on the College Up.org forum?</w:t>
      </w:r>
    </w:p>
    <w:p w:rsidR="00A77B3E" w:rsidRDefault="00147CC9">
      <w:pPr>
        <w:rPr>
          <w:b w:val="0"/>
          <w:bCs w:val="0"/>
          <w:sz w:val="20"/>
          <w:szCs w:val="20"/>
        </w:rPr>
      </w:pPr>
      <w:r>
        <w:rPr>
          <w:b w:val="0"/>
          <w:bCs w:val="0"/>
          <w:sz w:val="20"/>
          <w:szCs w:val="20"/>
        </w:rPr>
        <w:t>• Is this post spam, phishing, or abusive to the CollegeUp.org Forum?</w:t>
      </w:r>
    </w:p>
    <w:p w:rsidR="00A77B3E" w:rsidRDefault="00147CC9">
      <w:pPr>
        <w:rPr>
          <w:b w:val="0"/>
          <w:bCs w:val="0"/>
          <w:sz w:val="20"/>
          <w:szCs w:val="20"/>
        </w:rPr>
      </w:pPr>
    </w:p>
    <w:p w:rsidR="00A77B3E" w:rsidRDefault="00147CC9">
      <w:pPr>
        <w:rPr>
          <w:b w:val="0"/>
          <w:bCs w:val="0"/>
          <w:sz w:val="20"/>
          <w:szCs w:val="20"/>
        </w:rPr>
      </w:pPr>
      <w:r>
        <w:rPr>
          <w:b w:val="0"/>
          <w:bCs w:val="0"/>
          <w:sz w:val="20"/>
          <w:szCs w:val="20"/>
        </w:rPr>
        <w:t xml:space="preserve">If the answer to any of these questions is </w:t>
      </w:r>
      <w:r>
        <w:rPr>
          <w:i/>
          <w:iCs/>
          <w:sz w:val="20"/>
          <w:szCs w:val="20"/>
        </w:rPr>
        <w:t>yes</w:t>
      </w:r>
      <w:r>
        <w:rPr>
          <w:b w:val="0"/>
          <w:bCs w:val="0"/>
          <w:sz w:val="20"/>
          <w:szCs w:val="20"/>
        </w:rPr>
        <w:t>, use the CollegeUp.org forum enforcement methods to correct the problem. As College Up.org forum moderator</w:t>
      </w:r>
      <w:r>
        <w:rPr>
          <w:b w:val="0"/>
          <w:bCs w:val="0"/>
          <w:sz w:val="20"/>
          <w:szCs w:val="20"/>
        </w:rPr>
        <w:t>s it's important to remember, anyone can view these posts, including children, grandmothers, pastors, school administrators, business leaders and others. The College Up.org Forum Moderator Guidelines will ensure the College Up.org Forum is a safe, friendly</w:t>
      </w:r>
      <w:r>
        <w:rPr>
          <w:b w:val="0"/>
          <w:bCs w:val="0"/>
          <w:sz w:val="20"/>
          <w:szCs w:val="20"/>
        </w:rPr>
        <w:t xml:space="preserve"> and useful shared resource for CollegeUp.org users.</w:t>
      </w:r>
    </w:p>
    <w:p w:rsidR="00A77B3E" w:rsidRDefault="00147CC9">
      <w:pPr>
        <w:rPr>
          <w:b w:val="0"/>
          <w:bCs w:val="0"/>
          <w:sz w:val="20"/>
          <w:szCs w:val="20"/>
        </w:rPr>
      </w:pPr>
    </w:p>
    <w:p w:rsidR="00A77B3E" w:rsidRDefault="00147CC9">
      <w:pPr>
        <w:rPr>
          <w:b w:val="0"/>
          <w:bCs w:val="0"/>
          <w:sz w:val="20"/>
          <w:szCs w:val="20"/>
        </w:rPr>
      </w:pPr>
    </w:p>
    <w:p w:rsidR="00A77B3E" w:rsidRDefault="00147CC9">
      <w:pPr>
        <w:rPr>
          <w:sz w:val="24"/>
          <w:szCs w:val="24"/>
        </w:rPr>
      </w:pPr>
      <w:r>
        <w:rPr>
          <w:sz w:val="24"/>
          <w:szCs w:val="24"/>
        </w:rPr>
        <w:t>CollegeUp.org Forum Moderator Account Information</w:t>
      </w:r>
    </w:p>
    <w:p w:rsidR="00A77B3E" w:rsidRDefault="00147CC9">
      <w:pPr>
        <w:rPr>
          <w:b w:val="0"/>
          <w:bCs w:val="0"/>
          <w:sz w:val="20"/>
          <w:szCs w:val="20"/>
        </w:rPr>
      </w:pPr>
    </w:p>
    <w:p w:rsidR="00A77B3E" w:rsidRDefault="00147CC9">
      <w:pPr>
        <w:rPr>
          <w:b w:val="0"/>
          <w:bCs w:val="0"/>
          <w:sz w:val="20"/>
          <w:szCs w:val="20"/>
        </w:rPr>
      </w:pPr>
      <w:r>
        <w:rPr>
          <w:b w:val="0"/>
          <w:bCs w:val="0"/>
          <w:sz w:val="20"/>
          <w:szCs w:val="20"/>
        </w:rPr>
        <w:t xml:space="preserve">Here is the Customer Relations Representative </w:t>
      </w:r>
      <w:hyperlink r:id="rId58" w:history="1">
        <w:r>
          <w:rPr>
            <w:b w:val="0"/>
            <w:bCs w:val="0"/>
            <w:color w:val="000099"/>
            <w:sz w:val="20"/>
            <w:szCs w:val="20"/>
            <w:u w:val="single"/>
          </w:rPr>
          <w:t>Collegeup</w:t>
        </w:r>
      </w:hyperlink>
      <w:hyperlink r:id="rId59" w:history="1">
        <w:r>
          <w:rPr>
            <w:b w:val="0"/>
            <w:bCs w:val="0"/>
            <w:color w:val="000099"/>
            <w:sz w:val="20"/>
            <w:szCs w:val="20"/>
            <w:u w:val="single"/>
          </w:rPr>
          <w:t>.</w:t>
        </w:r>
      </w:hyperlink>
      <w:hyperlink r:id="rId60" w:history="1">
        <w:r>
          <w:rPr>
            <w:b w:val="0"/>
            <w:bCs w:val="0"/>
            <w:color w:val="000099"/>
            <w:sz w:val="20"/>
            <w:szCs w:val="20"/>
            <w:u w:val="single"/>
          </w:rPr>
          <w:t>org</w:t>
        </w:r>
      </w:hyperlink>
      <w:hyperlink r:id="rId61" w:history="1">
        <w:r>
          <w:rPr>
            <w:b w:val="0"/>
            <w:bCs w:val="0"/>
            <w:color w:val="000099"/>
            <w:sz w:val="20"/>
            <w:szCs w:val="20"/>
            <w:u w:val="single"/>
          </w:rPr>
          <w:t xml:space="preserve"> </w:t>
        </w:r>
      </w:hyperlink>
      <w:hyperlink r:id="rId62" w:history="1">
        <w:r>
          <w:rPr>
            <w:b w:val="0"/>
            <w:bCs w:val="0"/>
            <w:color w:val="000099"/>
            <w:sz w:val="20"/>
            <w:szCs w:val="20"/>
            <w:u w:val="single"/>
          </w:rPr>
          <w:t>Sign</w:t>
        </w:r>
      </w:hyperlink>
      <w:hyperlink r:id="rId63" w:history="1">
        <w:r>
          <w:rPr>
            <w:b w:val="0"/>
            <w:bCs w:val="0"/>
            <w:color w:val="000099"/>
            <w:sz w:val="20"/>
            <w:szCs w:val="20"/>
            <w:u w:val="single"/>
          </w:rPr>
          <w:t xml:space="preserve"> </w:t>
        </w:r>
      </w:hyperlink>
      <w:hyperlink r:id="rId64" w:history="1">
        <w:r>
          <w:rPr>
            <w:b w:val="0"/>
            <w:bCs w:val="0"/>
            <w:color w:val="000099"/>
            <w:sz w:val="20"/>
            <w:szCs w:val="20"/>
            <w:u w:val="single"/>
          </w:rPr>
          <w:t>In</w:t>
        </w:r>
      </w:hyperlink>
      <w:r>
        <w:rPr>
          <w:b w:val="0"/>
          <w:bCs w:val="0"/>
          <w:sz w:val="20"/>
          <w:szCs w:val="20"/>
        </w:rPr>
        <w:t xml:space="preserve"> information:</w:t>
      </w:r>
    </w:p>
    <w:p w:rsidR="00A77B3E" w:rsidRDefault="00147CC9">
      <w:pPr>
        <w:rPr>
          <w:b w:val="0"/>
          <w:bCs w:val="0"/>
          <w:sz w:val="20"/>
          <w:szCs w:val="20"/>
        </w:rPr>
      </w:pPr>
    </w:p>
    <w:tbl>
      <w:tblPr>
        <w:tblW w:w="0" w:type="auto"/>
        <w:tblLook w:val="0000"/>
      </w:tblPr>
      <w:tblGrid>
        <w:gridCol w:w="3120"/>
        <w:gridCol w:w="3120"/>
        <w:gridCol w:w="3120"/>
      </w:tblGrid>
      <w:tr w:rsidR="00A77B3E">
        <w:tblPrEx>
          <w:tblCellMar>
            <w:top w:w="0" w:type="dxa"/>
            <w:bottom w:w="0" w:type="dxa"/>
          </w:tblCellMar>
        </w:tblPrEx>
        <w:trPr>
          <w:trHeight w:val="32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47CC9">
            <w:r>
              <w:rPr>
                <w:b w:val="0"/>
                <w:bCs w:val="0"/>
                <w:sz w:val="20"/>
                <w:szCs w:val="20"/>
              </w:rPr>
              <w:t>Username: jStewart</w:t>
            </w:r>
          </w:p>
          <w:p w:rsidR="00A77B3E" w:rsidRDefault="00147CC9">
            <w:pPr>
              <w:rPr>
                <w:b w:val="0"/>
                <w:bCs w:val="0"/>
                <w:sz w:val="20"/>
                <w:szCs w:val="20"/>
              </w:rPr>
            </w:pPr>
            <w:r>
              <w:rPr>
                <w:b w:val="0"/>
                <w:bCs w:val="0"/>
                <w:sz w:val="20"/>
                <w:szCs w:val="20"/>
              </w:rPr>
              <w:t>Password: changeme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47CC9">
            <w:r>
              <w:rPr>
                <w:b w:val="0"/>
                <w:bCs w:val="0"/>
                <w:sz w:val="20"/>
                <w:szCs w:val="20"/>
              </w:rPr>
              <w:t>Username: tHollandbeck</w:t>
            </w:r>
          </w:p>
          <w:p w:rsidR="00A77B3E" w:rsidRDefault="00147CC9">
            <w:pPr>
              <w:rPr>
                <w:b w:val="0"/>
                <w:bCs w:val="0"/>
                <w:sz w:val="20"/>
                <w:szCs w:val="20"/>
              </w:rPr>
            </w:pPr>
            <w:r>
              <w:rPr>
                <w:b w:val="0"/>
                <w:bCs w:val="0"/>
                <w:sz w:val="20"/>
                <w:szCs w:val="20"/>
              </w:rPr>
              <w:t>Password: changeme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47CC9">
            <w:r>
              <w:rPr>
                <w:b w:val="0"/>
                <w:bCs w:val="0"/>
                <w:sz w:val="20"/>
                <w:szCs w:val="20"/>
              </w:rPr>
              <w:t>Username: cBailey</w:t>
            </w:r>
          </w:p>
          <w:p w:rsidR="00A77B3E" w:rsidRDefault="00147CC9">
            <w:pPr>
              <w:rPr>
                <w:b w:val="0"/>
                <w:bCs w:val="0"/>
                <w:sz w:val="20"/>
                <w:szCs w:val="20"/>
              </w:rPr>
            </w:pPr>
            <w:r>
              <w:rPr>
                <w:b w:val="0"/>
                <w:bCs w:val="0"/>
                <w:sz w:val="20"/>
                <w:szCs w:val="20"/>
              </w:rPr>
              <w:t>Password: changeme</w:t>
            </w:r>
          </w:p>
        </w:tc>
      </w:tr>
      <w:tr w:rsidR="00A77B3E">
        <w:tblPrEx>
          <w:tblCellMar>
            <w:top w:w="0" w:type="dxa"/>
            <w:bottom w:w="0" w:type="dxa"/>
          </w:tblCellMar>
        </w:tblPrEx>
        <w:trPr>
          <w:trHeight w:val="460"/>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47CC9">
            <w:r>
              <w:rPr>
                <w:b w:val="0"/>
                <w:bCs w:val="0"/>
                <w:sz w:val="20"/>
                <w:szCs w:val="20"/>
              </w:rPr>
              <w:t>Username: sSherrill</w:t>
            </w:r>
          </w:p>
          <w:p w:rsidR="00A77B3E" w:rsidRDefault="00147CC9">
            <w:pPr>
              <w:rPr>
                <w:b w:val="0"/>
                <w:bCs w:val="0"/>
                <w:sz w:val="20"/>
                <w:szCs w:val="20"/>
              </w:rPr>
            </w:pPr>
            <w:r>
              <w:rPr>
                <w:b w:val="0"/>
                <w:bCs w:val="0"/>
                <w:sz w:val="20"/>
                <w:szCs w:val="20"/>
              </w:rPr>
              <w:t>Password: changeme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47CC9">
            <w:r>
              <w:rPr>
                <w:b w:val="0"/>
                <w:bCs w:val="0"/>
                <w:sz w:val="20"/>
                <w:szCs w:val="20"/>
              </w:rPr>
              <w:t>Username: lBlackburn</w:t>
            </w:r>
          </w:p>
          <w:p w:rsidR="00A77B3E" w:rsidRDefault="00147CC9">
            <w:pPr>
              <w:rPr>
                <w:b w:val="0"/>
                <w:bCs w:val="0"/>
                <w:sz w:val="20"/>
                <w:szCs w:val="20"/>
              </w:rPr>
            </w:pPr>
            <w:r>
              <w:rPr>
                <w:b w:val="0"/>
                <w:bCs w:val="0"/>
                <w:sz w:val="20"/>
                <w:szCs w:val="20"/>
              </w:rPr>
              <w:t>Password: changeme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47CC9">
            <w:r>
              <w:rPr>
                <w:b w:val="0"/>
                <w:bCs w:val="0"/>
                <w:sz w:val="20"/>
                <w:szCs w:val="20"/>
              </w:rPr>
              <w:t>Username: jSorg</w:t>
            </w:r>
          </w:p>
          <w:p w:rsidR="00A77B3E" w:rsidRDefault="00147CC9">
            <w:pPr>
              <w:rPr>
                <w:b w:val="0"/>
                <w:bCs w:val="0"/>
                <w:sz w:val="20"/>
                <w:szCs w:val="20"/>
              </w:rPr>
            </w:pPr>
            <w:r>
              <w:rPr>
                <w:b w:val="0"/>
                <w:bCs w:val="0"/>
                <w:sz w:val="20"/>
                <w:szCs w:val="20"/>
              </w:rPr>
              <w:t>Password: changem</w:t>
            </w:r>
            <w:r>
              <w:rPr>
                <w:b w:val="0"/>
                <w:bCs w:val="0"/>
                <w:sz w:val="20"/>
                <w:szCs w:val="20"/>
              </w:rPr>
              <w:t>e</w:t>
            </w:r>
          </w:p>
        </w:tc>
      </w:tr>
    </w:tbl>
    <w:p w:rsidR="00A77B3E" w:rsidRDefault="00147CC9"/>
    <w:sectPr w:rsidR="00A77B3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compat/>
  <w:rsids>
    <w:rsidRoot w:val="00A77B3E"/>
    <w:rsid w:val="00147C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eastAsia="Arial" w:hAnsi="Arial" w:cs="Arial"/>
      <w:b/>
      <w:bCs/>
      <w:color w:val="000000"/>
      <w:sz w:val="14"/>
      <w:szCs w:val="14"/>
    </w:rPr>
  </w:style>
  <w:style w:type="paragraph" w:styleId="Heading1">
    <w:name w:val="heading 1"/>
    <w:basedOn w:val="Normal"/>
    <w:next w:val="Normal"/>
    <w:qFormat/>
    <w:rsid w:val="00EF7B96"/>
    <w:pPr>
      <w:spacing w:before="240" w:after="60"/>
      <w:outlineLvl w:val="0"/>
    </w:pPr>
    <w:rPr>
      <w:b w:val="0"/>
      <w:bCs w:val="0"/>
      <w:sz w:val="32"/>
      <w:szCs w:val="32"/>
    </w:rPr>
  </w:style>
  <w:style w:type="paragraph" w:styleId="Heading2">
    <w:name w:val="heading 2"/>
    <w:basedOn w:val="Normal"/>
    <w:next w:val="Normal"/>
    <w:qFormat/>
    <w:rsid w:val="00EF7B96"/>
    <w:pPr>
      <w:spacing w:before="240" w:after="60"/>
      <w:outlineLvl w:val="1"/>
    </w:pPr>
    <w:rPr>
      <w:b w:val="0"/>
      <w:bCs w:val="0"/>
      <w:i/>
      <w:iCs/>
      <w:sz w:val="28"/>
      <w:szCs w:val="28"/>
    </w:rPr>
  </w:style>
  <w:style w:type="paragraph" w:styleId="Heading3">
    <w:name w:val="heading 3"/>
    <w:basedOn w:val="Normal"/>
    <w:next w:val="Normal"/>
    <w:qFormat/>
    <w:rsid w:val="00EF7B96"/>
    <w:pPr>
      <w:spacing w:before="240" w:after="60"/>
      <w:outlineLvl w:val="2"/>
    </w:pPr>
    <w:rPr>
      <w:b w:val="0"/>
      <w:bCs w:val="0"/>
      <w:sz w:val="26"/>
      <w:szCs w:val="26"/>
    </w:rPr>
  </w:style>
  <w:style w:type="paragraph" w:styleId="Heading4">
    <w:name w:val="heading 4"/>
    <w:basedOn w:val="Normal"/>
    <w:next w:val="Normal"/>
    <w:qFormat/>
    <w:rsid w:val="00EF7B96"/>
    <w:pPr>
      <w:spacing w:before="240" w:after="60"/>
      <w:outlineLvl w:val="3"/>
    </w:pPr>
    <w:rPr>
      <w:b w:val="0"/>
      <w:bCs w:val="0"/>
      <w:sz w:val="28"/>
      <w:szCs w:val="28"/>
    </w:rPr>
  </w:style>
  <w:style w:type="paragraph" w:styleId="Heading5">
    <w:name w:val="heading 5"/>
    <w:basedOn w:val="Normal"/>
    <w:next w:val="Normal"/>
    <w:qFormat/>
    <w:rsid w:val="00EF7B96"/>
    <w:pPr>
      <w:spacing w:before="240" w:after="60"/>
      <w:outlineLvl w:val="4"/>
    </w:pPr>
    <w:rPr>
      <w:b w:val="0"/>
      <w:bCs w:val="0"/>
      <w:i/>
      <w:iCs/>
      <w:sz w:val="26"/>
      <w:szCs w:val="26"/>
    </w:rPr>
  </w:style>
  <w:style w:type="paragraph" w:styleId="Heading6">
    <w:name w:val="heading 6"/>
    <w:basedOn w:val="Normal"/>
    <w:next w:val="Normal"/>
    <w:qFormat/>
    <w:rsid w:val="00EF7B96"/>
    <w:pPr>
      <w:spacing w:before="240" w:after="60"/>
      <w:outlineLvl w:val="5"/>
    </w:pPr>
    <w:rPr>
      <w:b w:val="0"/>
      <w:bCs w:val="0"/>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www.collegeup.org/jforum/forums/list.page" TargetMode="External"/><Relationship Id="rId18" Type="http://schemas.openxmlformats.org/officeDocument/2006/relationships/hyperlink" Target="http://www.collegeup.org/jforum/forums/list.page" TargetMode="External"/><Relationship Id="rId26" Type="http://schemas.openxmlformats.org/officeDocument/2006/relationships/hyperlink" Target="http://www.collegeup.org/jforum/forums/list.page" TargetMode="External"/><Relationship Id="rId39" Type="http://schemas.openxmlformats.org/officeDocument/2006/relationships/image" Target="media/image5.jpeg"/><Relationship Id="rId21" Type="http://schemas.openxmlformats.org/officeDocument/2006/relationships/hyperlink" Target="http://www.collegeup.org/jforum/forums/list.page" TargetMode="External"/><Relationship Id="rId34" Type="http://schemas.openxmlformats.org/officeDocument/2006/relationships/hyperlink" Target="http://www.collegeup.org/jforum/forums/list.page"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hyperlink" Target="http://www.collegeup.org/jforum/forums/list.page" TargetMode="External"/><Relationship Id="rId63" Type="http://schemas.openxmlformats.org/officeDocument/2006/relationships/hyperlink" Target="http://www.collegeup.org/signIn.jsf" TargetMode="External"/><Relationship Id="rId7" Type="http://schemas.openxmlformats.org/officeDocument/2006/relationships/hyperlink" Target="http://www.collegeup.org/jforum/forums/list.page" TargetMode="External"/><Relationship Id="rId2" Type="http://schemas.openxmlformats.org/officeDocument/2006/relationships/settings" Target="settings.xml"/><Relationship Id="rId16" Type="http://schemas.openxmlformats.org/officeDocument/2006/relationships/hyperlink" Target="http://www.collegeup.org/jforum/forums/list.page" TargetMode="External"/><Relationship Id="rId20" Type="http://schemas.openxmlformats.org/officeDocument/2006/relationships/hyperlink" Target="http://www.collegeup.org/jforum/forums/list.page" TargetMode="External"/><Relationship Id="rId29" Type="http://schemas.openxmlformats.org/officeDocument/2006/relationships/hyperlink" Target="http://www.collegeup.org/jforum/forums/list.page" TargetMode="External"/><Relationship Id="rId41" Type="http://schemas.openxmlformats.org/officeDocument/2006/relationships/image" Target="media/image7.jpeg"/><Relationship Id="rId54" Type="http://schemas.openxmlformats.org/officeDocument/2006/relationships/hyperlink" Target="http://www.collegeup.org/jforum/forums/list.page" TargetMode="External"/><Relationship Id="rId62" Type="http://schemas.openxmlformats.org/officeDocument/2006/relationships/hyperlink" Target="http://www.collegeup.org/signIn.jsf" TargetMode="External"/><Relationship Id="rId1" Type="http://schemas.openxmlformats.org/officeDocument/2006/relationships/styles" Target="styles.xml"/><Relationship Id="rId6" Type="http://schemas.openxmlformats.org/officeDocument/2006/relationships/hyperlink" Target="http://www.collegeup.org/jforum/forums/list.page" TargetMode="External"/><Relationship Id="rId11" Type="http://schemas.openxmlformats.org/officeDocument/2006/relationships/hyperlink" Target="http://www.collegeup.org/jforum/forums/list.page" TargetMode="External"/><Relationship Id="rId24" Type="http://schemas.openxmlformats.org/officeDocument/2006/relationships/hyperlink" Target="http://www.collegeup.org/jforum/forums/list.page" TargetMode="External"/><Relationship Id="rId32" Type="http://schemas.openxmlformats.org/officeDocument/2006/relationships/hyperlink" Target="http://www.collegeup.org/jforum/forums/list.page"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hyperlink" Target="http://www.collegeup.org/jforum/forums/list.page" TargetMode="External"/><Relationship Id="rId58" Type="http://schemas.openxmlformats.org/officeDocument/2006/relationships/hyperlink" Target="http://www.collegeup.org/signIn.jsf" TargetMode="External"/><Relationship Id="rId66" Type="http://schemas.openxmlformats.org/officeDocument/2006/relationships/theme" Target="theme/theme1.xml"/><Relationship Id="rId5" Type="http://schemas.openxmlformats.org/officeDocument/2006/relationships/hyperlink" Target="http://www.collegeup.org/jforum/forums/list.page" TargetMode="External"/><Relationship Id="rId15" Type="http://schemas.openxmlformats.org/officeDocument/2006/relationships/hyperlink" Target="http://www.collegeup.org/jforum/forums/list.page" TargetMode="External"/><Relationship Id="rId23" Type="http://schemas.openxmlformats.org/officeDocument/2006/relationships/hyperlink" Target="http://www.collegeup.org/jforum/forums/list.page" TargetMode="External"/><Relationship Id="rId28" Type="http://schemas.openxmlformats.org/officeDocument/2006/relationships/hyperlink" Target="http://www.collegeup.org/jforum/forums/list.page" TargetMode="External"/><Relationship Id="rId36" Type="http://schemas.openxmlformats.org/officeDocument/2006/relationships/image" Target="media/image2.jpeg"/><Relationship Id="rId49" Type="http://schemas.openxmlformats.org/officeDocument/2006/relationships/image" Target="media/image15.jpeg"/><Relationship Id="rId57" Type="http://schemas.openxmlformats.org/officeDocument/2006/relationships/hyperlink" Target="http://www.collegeup.org/jforum/forums/list.page" TargetMode="External"/><Relationship Id="rId61" Type="http://schemas.openxmlformats.org/officeDocument/2006/relationships/hyperlink" Target="http://www.collegeup.org/signIn.jsf" TargetMode="External"/><Relationship Id="rId10" Type="http://schemas.openxmlformats.org/officeDocument/2006/relationships/hyperlink" Target="http://www.collegeup.org/jforum/forums/list.page" TargetMode="External"/><Relationship Id="rId19" Type="http://schemas.openxmlformats.org/officeDocument/2006/relationships/hyperlink" Target="http://www.collegeup.org/jforum/forums/list.page" TargetMode="External"/><Relationship Id="rId31" Type="http://schemas.openxmlformats.org/officeDocument/2006/relationships/hyperlink" Target="http://www.collegeup.org/jforum/forums/list.page" TargetMode="External"/><Relationship Id="rId44" Type="http://schemas.openxmlformats.org/officeDocument/2006/relationships/image" Target="media/image10.jpeg"/><Relationship Id="rId52" Type="http://schemas.openxmlformats.org/officeDocument/2006/relationships/hyperlink" Target="http://www.collegeup.org/jforum/forums/list.page" TargetMode="External"/><Relationship Id="rId60" Type="http://schemas.openxmlformats.org/officeDocument/2006/relationships/hyperlink" Target="http://www.collegeup.org/signIn.jsf" TargetMode="External"/><Relationship Id="rId65" Type="http://schemas.openxmlformats.org/officeDocument/2006/relationships/fontTable" Target="fontTable.xml"/><Relationship Id="rId4" Type="http://schemas.openxmlformats.org/officeDocument/2006/relationships/hyperlink" Target="http://www.collegeup.org/jforum/forums/list.page" TargetMode="External"/><Relationship Id="rId9" Type="http://schemas.openxmlformats.org/officeDocument/2006/relationships/hyperlink" Target="http://www.collegeup.org/jforum/forums/list.page" TargetMode="External"/><Relationship Id="rId14" Type="http://schemas.openxmlformats.org/officeDocument/2006/relationships/hyperlink" Target="http://www.collegeup.org/jforum/forums/list.page" TargetMode="External"/><Relationship Id="rId22" Type="http://schemas.openxmlformats.org/officeDocument/2006/relationships/hyperlink" Target="http://www.collegeup.org/jforum/forums/list.page" TargetMode="External"/><Relationship Id="rId27" Type="http://schemas.openxmlformats.org/officeDocument/2006/relationships/hyperlink" Target="http://www.collegeup.org/jforum/forums/list.page" TargetMode="External"/><Relationship Id="rId30" Type="http://schemas.openxmlformats.org/officeDocument/2006/relationships/hyperlink" Target="http://www.collegeup.org/jforum/forums/list.page" TargetMode="External"/><Relationship Id="rId35" Type="http://schemas.openxmlformats.org/officeDocument/2006/relationships/image" Target="media/image1.jpeg"/><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hyperlink" Target="http://www.collegeup.org/jforum/forums/list.page" TargetMode="External"/><Relationship Id="rId64" Type="http://schemas.openxmlformats.org/officeDocument/2006/relationships/hyperlink" Target="http://www.collegeup.org/signIn.jsf" TargetMode="External"/><Relationship Id="rId8" Type="http://schemas.openxmlformats.org/officeDocument/2006/relationships/hyperlink" Target="http://www.collegeup.org/jforum/forums/list.page" TargetMode="External"/><Relationship Id="rId51" Type="http://schemas.openxmlformats.org/officeDocument/2006/relationships/hyperlink" Target="http://www.collegeup.org/jforum/forums/list.page" TargetMode="External"/><Relationship Id="rId3" Type="http://schemas.openxmlformats.org/officeDocument/2006/relationships/webSettings" Target="webSettings.xml"/><Relationship Id="rId12" Type="http://schemas.openxmlformats.org/officeDocument/2006/relationships/hyperlink" Target="http://www.collegeup.org/jforum/forums/list.page" TargetMode="External"/><Relationship Id="rId17" Type="http://schemas.openxmlformats.org/officeDocument/2006/relationships/hyperlink" Target="http://www.collegeup.org/jforum/forums/list.page" TargetMode="External"/><Relationship Id="rId25" Type="http://schemas.openxmlformats.org/officeDocument/2006/relationships/hyperlink" Target="http://www.collegeup.org/jforum/forums/list.page" TargetMode="External"/><Relationship Id="rId33" Type="http://schemas.openxmlformats.org/officeDocument/2006/relationships/hyperlink" Target="http://www.collegeup.org/jforum/forums/list.page" TargetMode="Externa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hyperlink" Target="http://www.collegeup.org/signIn.js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1530</Words>
  <Characters>8722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JGM</dc:creator>
  <cp:keywords/>
  <cp:lastModifiedBy>JGM</cp:lastModifiedBy>
  <cp:revision>2</cp:revision>
  <cp:lastPrinted>1601-01-01T00:00:00Z</cp:lastPrinted>
  <dcterms:created xsi:type="dcterms:W3CDTF">2011-06-14T21:15:00Z</dcterms:created>
  <dcterms:modified xsi:type="dcterms:W3CDTF">2011-06-14T21:15:00Z</dcterms:modified>
</cp:coreProperties>
</file>